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FCC43">
      <w:pPr>
        <w:kinsoku w:val="0"/>
        <w:autoSpaceDE w:val="0"/>
        <w:autoSpaceDN w:val="0"/>
        <w:adjustRightInd w:val="0"/>
        <w:snapToGrid w:val="0"/>
        <w:spacing w:before="101" w:after="0" w:line="230" w:lineRule="auto"/>
        <w:ind w:left="60"/>
        <w:jc w:val="left"/>
        <w:textAlignment w:val="baseline"/>
        <w:rPr>
          <w:rFonts w:hint="default" w:ascii="Times New Roman" w:hAnsi="Times New Roman" w:eastAsia="Times New Roman" w:cs="Times New Roman"/>
          <w:snapToGrid w:val="0"/>
          <w:color w:val="000000"/>
          <w:kern w:val="0"/>
          <w:sz w:val="31"/>
          <w:szCs w:val="31"/>
          <w:highlight w:val="none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2"/>
          <w:szCs w:val="32"/>
          <w:highlight w:val="none"/>
        </w:rPr>
        <w:t>附件1</w:t>
      </w:r>
    </w:p>
    <w:p w14:paraId="639DF951">
      <w:pPr>
        <w:kinsoku w:val="0"/>
        <w:autoSpaceDE w:val="0"/>
        <w:autoSpaceDN w:val="0"/>
        <w:adjustRightInd w:val="0"/>
        <w:snapToGrid w:val="0"/>
        <w:spacing w:after="0" w:line="343" w:lineRule="auto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1"/>
          <w:szCs w:val="21"/>
          <w:highlight w:val="none"/>
        </w:rPr>
      </w:pPr>
    </w:p>
    <w:p w14:paraId="3F85226D">
      <w:pPr>
        <w:kinsoku w:val="0"/>
        <w:autoSpaceDE w:val="0"/>
        <w:autoSpaceDN w:val="0"/>
        <w:adjustRightInd w:val="0"/>
        <w:snapToGrid w:val="0"/>
        <w:spacing w:before="155" w:after="0" w:line="206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3"/>
          <w:kern w:val="0"/>
          <w:sz w:val="40"/>
          <w:szCs w:val="40"/>
          <w:highlight w:val="none"/>
        </w:rPr>
        <w:t>“人工智能+教育”应用场景建设需求申报表</w:t>
      </w:r>
    </w:p>
    <w:p w14:paraId="31743948">
      <w:pPr>
        <w:kinsoku w:val="0"/>
        <w:autoSpaceDE w:val="0"/>
        <w:autoSpaceDN w:val="0"/>
        <w:adjustRightInd w:val="0"/>
        <w:snapToGrid w:val="0"/>
        <w:spacing w:before="150" w:after="0" w:line="240" w:lineRule="auto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1"/>
          <w:szCs w:val="21"/>
          <w:highlight w:val="none"/>
        </w:rPr>
      </w:pPr>
    </w:p>
    <w:tbl>
      <w:tblPr>
        <w:tblStyle w:val="165"/>
        <w:tblW w:w="89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9"/>
        <w:gridCol w:w="841"/>
        <w:gridCol w:w="2175"/>
        <w:gridCol w:w="1508"/>
        <w:gridCol w:w="2077"/>
      </w:tblGrid>
      <w:tr w14:paraId="0DC16B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8900" w:type="dxa"/>
            <w:gridSpan w:val="5"/>
            <w:vAlign w:val="center"/>
          </w:tcPr>
          <w:p w14:paraId="77924A19">
            <w:pPr>
              <w:kinsoku w:val="0"/>
              <w:autoSpaceDE w:val="0"/>
              <w:autoSpaceDN w:val="0"/>
              <w:adjustRightInd w:val="0"/>
              <w:snapToGrid w:val="0"/>
              <w:spacing w:before="133" w:line="213" w:lineRule="auto"/>
              <w:ind w:left="3981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000000"/>
                <w:spacing w:val="4"/>
                <w:kern w:val="0"/>
                <w:sz w:val="23"/>
                <w:szCs w:val="23"/>
                <w:highlight w:val="none"/>
                <w:lang w:val="en-US" w:eastAsia="en-US" w:bidi="ar-SA"/>
              </w:rPr>
              <w:t>基本信息</w:t>
            </w:r>
          </w:p>
        </w:tc>
      </w:tr>
      <w:tr w14:paraId="240047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299" w:type="dxa"/>
            <w:vAlign w:val="top"/>
          </w:tcPr>
          <w:p w14:paraId="1CAE75E1">
            <w:pPr>
              <w:kinsoku w:val="0"/>
              <w:autoSpaceDE w:val="0"/>
              <w:autoSpaceDN w:val="0"/>
              <w:adjustRightInd w:val="0"/>
              <w:snapToGrid w:val="0"/>
              <w:spacing w:before="117" w:after="0" w:line="230" w:lineRule="auto"/>
              <w:ind w:left="455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5"/>
                <w:kern w:val="0"/>
                <w:sz w:val="23"/>
                <w:szCs w:val="23"/>
                <w:highlight w:val="none"/>
              </w:rPr>
              <w:t>申报单位名称</w:t>
            </w:r>
          </w:p>
        </w:tc>
        <w:tc>
          <w:tcPr>
            <w:tcW w:w="6601" w:type="dxa"/>
            <w:gridSpan w:val="4"/>
            <w:vAlign w:val="top"/>
          </w:tcPr>
          <w:p w14:paraId="6948C7C7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  <w:tr w14:paraId="209EC6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299" w:type="dxa"/>
            <w:vAlign w:val="top"/>
          </w:tcPr>
          <w:p w14:paraId="6472C80A">
            <w:pPr>
              <w:kinsoku w:val="0"/>
              <w:autoSpaceDE w:val="0"/>
              <w:autoSpaceDN w:val="0"/>
              <w:adjustRightInd w:val="0"/>
              <w:snapToGrid w:val="0"/>
              <w:spacing w:before="118" w:after="0" w:line="229" w:lineRule="auto"/>
              <w:ind w:left="455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5"/>
                <w:kern w:val="0"/>
                <w:sz w:val="23"/>
                <w:szCs w:val="23"/>
                <w:highlight w:val="none"/>
              </w:rPr>
              <w:t>申报场景名称</w:t>
            </w:r>
          </w:p>
        </w:tc>
        <w:tc>
          <w:tcPr>
            <w:tcW w:w="6601" w:type="dxa"/>
            <w:gridSpan w:val="4"/>
            <w:vAlign w:val="top"/>
          </w:tcPr>
          <w:p w14:paraId="61A6F552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  <w:tr w14:paraId="5337F6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2299" w:type="dxa"/>
            <w:vAlign w:val="top"/>
          </w:tcPr>
          <w:p w14:paraId="0A3CAB85">
            <w:pPr>
              <w:kinsoku w:val="0"/>
              <w:autoSpaceDE w:val="0"/>
              <w:autoSpaceDN w:val="0"/>
              <w:adjustRightInd w:val="0"/>
              <w:snapToGrid w:val="0"/>
              <w:spacing w:after="0" w:line="316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61BDC1AD">
            <w:pPr>
              <w:kinsoku w:val="0"/>
              <w:autoSpaceDE w:val="0"/>
              <w:autoSpaceDN w:val="0"/>
              <w:adjustRightInd w:val="0"/>
              <w:snapToGrid w:val="0"/>
              <w:spacing w:before="74" w:after="0" w:line="229" w:lineRule="auto"/>
              <w:ind w:left="679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6"/>
                <w:kern w:val="0"/>
                <w:sz w:val="23"/>
                <w:szCs w:val="23"/>
                <w:highlight w:val="none"/>
              </w:rPr>
              <w:t>所属方向</w:t>
            </w:r>
          </w:p>
        </w:tc>
        <w:tc>
          <w:tcPr>
            <w:tcW w:w="6601" w:type="dxa"/>
            <w:gridSpan w:val="4"/>
            <w:vAlign w:val="top"/>
          </w:tcPr>
          <w:p w14:paraId="6379FE64">
            <w:pPr>
              <w:kinsoku w:val="0"/>
              <w:autoSpaceDE w:val="0"/>
              <w:autoSpaceDN w:val="0"/>
              <w:adjustRightInd w:val="0"/>
              <w:snapToGrid w:val="0"/>
              <w:spacing w:before="44" w:line="245" w:lineRule="auto"/>
              <w:ind w:left="28" w:right="53" w:hanging="9"/>
              <w:jc w:val="left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F1115"/>
                <w:spacing w:val="6"/>
                <w:kern w:val="0"/>
                <w:sz w:val="23"/>
                <w:szCs w:val="23"/>
                <w:highlight w:val="none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6"/>
                <w:kern w:val="0"/>
                <w:sz w:val="23"/>
                <w:szCs w:val="23"/>
                <w:highlight w:val="none"/>
                <w:lang w:val="en-US" w:eastAsia="en-US" w:bidi="ar-SA"/>
              </w:rPr>
              <w:t>人工智能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F1115"/>
                <w:spacing w:val="6"/>
                <w:kern w:val="0"/>
                <w:sz w:val="23"/>
                <w:szCs w:val="23"/>
                <w:highlight w:val="none"/>
                <w:lang w:val="en-US" w:eastAsia="en-US" w:bidi="ar-SA"/>
              </w:rPr>
              <w:t>+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6"/>
                <w:kern w:val="0"/>
                <w:sz w:val="23"/>
                <w:szCs w:val="23"/>
                <w:highlight w:val="none"/>
                <w:lang w:val="en-US" w:eastAsia="en-US" w:bidi="ar-SA"/>
              </w:rPr>
              <w:t>教师教学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107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F1115"/>
                <w:spacing w:val="6"/>
                <w:kern w:val="0"/>
                <w:sz w:val="23"/>
                <w:szCs w:val="23"/>
                <w:highlight w:val="none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F1115"/>
                <w:spacing w:val="-40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6"/>
                <w:kern w:val="0"/>
                <w:sz w:val="23"/>
                <w:szCs w:val="23"/>
                <w:highlight w:val="none"/>
                <w:lang w:val="en-US" w:eastAsia="en-US" w:bidi="ar-SA"/>
              </w:rPr>
              <w:t>人工智能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F1115"/>
                <w:spacing w:val="6"/>
                <w:kern w:val="0"/>
                <w:sz w:val="23"/>
                <w:szCs w:val="23"/>
                <w:highlight w:val="none"/>
                <w:lang w:val="en-US" w:eastAsia="en-US" w:bidi="ar-SA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F1115"/>
                <w:spacing w:val="-31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6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学生学习  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F1115"/>
                <w:spacing w:val="6"/>
                <w:kern w:val="0"/>
                <w:sz w:val="23"/>
                <w:szCs w:val="23"/>
                <w:highlight w:val="none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F1115"/>
                <w:spacing w:val="-40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6"/>
                <w:kern w:val="0"/>
                <w:sz w:val="23"/>
                <w:szCs w:val="23"/>
                <w:highlight w:val="none"/>
                <w:lang w:val="en-US" w:eastAsia="en-US" w:bidi="ar-SA"/>
              </w:rPr>
              <w:t>人工智能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F1115"/>
                <w:spacing w:val="6"/>
                <w:kern w:val="0"/>
                <w:sz w:val="23"/>
                <w:szCs w:val="23"/>
                <w:highlight w:val="none"/>
                <w:lang w:val="en-US" w:eastAsia="en-US" w:bidi="ar-SA"/>
              </w:rPr>
              <w:t>+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6"/>
                <w:kern w:val="0"/>
                <w:sz w:val="23"/>
                <w:szCs w:val="23"/>
                <w:highlight w:val="none"/>
                <w:lang w:val="en-US" w:eastAsia="en-US" w:bidi="ar-SA"/>
              </w:rPr>
              <w:t>教育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-2"/>
                <w:kern w:val="0"/>
                <w:sz w:val="23"/>
                <w:szCs w:val="23"/>
                <w:highlight w:val="none"/>
                <w:lang w:val="en-US" w:eastAsia="en-US" w:bidi="ar-SA"/>
              </w:rPr>
              <w:t>治理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-2"/>
                <w:kern w:val="0"/>
                <w:sz w:val="23"/>
                <w:szCs w:val="23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F1115"/>
                <w:spacing w:val="7"/>
                <w:kern w:val="0"/>
                <w:sz w:val="23"/>
                <w:szCs w:val="23"/>
                <w:highlight w:val="none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7"/>
                <w:kern w:val="0"/>
                <w:sz w:val="23"/>
                <w:szCs w:val="23"/>
                <w:highlight w:val="none"/>
                <w:lang w:val="en-US" w:eastAsia="en-US" w:bidi="ar-SA"/>
              </w:rPr>
              <w:t>人工智能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F1115"/>
                <w:spacing w:val="7"/>
                <w:kern w:val="0"/>
                <w:sz w:val="23"/>
                <w:szCs w:val="23"/>
                <w:highlight w:val="none"/>
                <w:lang w:val="en-US" w:eastAsia="en-US" w:bidi="ar-SA"/>
              </w:rPr>
              <w:t>+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7"/>
                <w:kern w:val="0"/>
                <w:sz w:val="23"/>
                <w:szCs w:val="23"/>
                <w:highlight w:val="none"/>
                <w:lang w:val="en-US" w:eastAsia="en-US" w:bidi="ar-SA"/>
              </w:rPr>
              <w:t>教育评价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51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F1115"/>
                <w:spacing w:val="7"/>
                <w:kern w:val="0"/>
                <w:sz w:val="23"/>
                <w:szCs w:val="23"/>
                <w:highlight w:val="none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F1115"/>
                <w:spacing w:val="-40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7"/>
                <w:kern w:val="0"/>
                <w:sz w:val="23"/>
                <w:szCs w:val="23"/>
                <w:highlight w:val="none"/>
                <w:lang w:val="en-US" w:eastAsia="en-US" w:bidi="ar-SA"/>
              </w:rPr>
              <w:t>人工智能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F1115"/>
                <w:spacing w:val="7"/>
                <w:kern w:val="0"/>
                <w:sz w:val="23"/>
                <w:szCs w:val="23"/>
                <w:highlight w:val="none"/>
                <w:lang w:val="en-US" w:eastAsia="en-US" w:bidi="ar-SA"/>
              </w:rPr>
              <w:t>+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7"/>
                <w:kern w:val="0"/>
                <w:sz w:val="23"/>
                <w:szCs w:val="23"/>
                <w:highlight w:val="none"/>
                <w:lang w:val="en-US" w:eastAsia="en-US" w:bidi="ar-SA"/>
              </w:rPr>
              <w:t>科学研究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7"/>
                <w:kern w:val="0"/>
                <w:sz w:val="23"/>
                <w:szCs w:val="23"/>
                <w:highlight w:val="none"/>
                <w:lang w:val="en-US" w:eastAsia="zh-CN" w:bidi="ar-SA"/>
              </w:rPr>
              <w:t>与产教融合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7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F1115"/>
                <w:spacing w:val="7"/>
                <w:kern w:val="0"/>
                <w:sz w:val="23"/>
                <w:szCs w:val="23"/>
                <w:highlight w:val="none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F1115"/>
                <w:spacing w:val="-40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7"/>
                <w:kern w:val="0"/>
                <w:sz w:val="23"/>
                <w:szCs w:val="23"/>
                <w:highlight w:val="none"/>
                <w:lang w:val="en-US" w:eastAsia="zh-CN" w:bidi="ar-SA"/>
              </w:rPr>
              <w:t xml:space="preserve">基础支撑 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F1115"/>
                <w:spacing w:val="7"/>
                <w:kern w:val="0"/>
                <w:sz w:val="23"/>
                <w:szCs w:val="23"/>
                <w:highlight w:val="none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F1115"/>
                <w:spacing w:val="-40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F1115"/>
                <w:spacing w:val="-40"/>
                <w:kern w:val="0"/>
                <w:sz w:val="23"/>
                <w:szCs w:val="23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F1115"/>
                <w:spacing w:val="7"/>
                <w:kern w:val="0"/>
                <w:sz w:val="23"/>
                <w:szCs w:val="23"/>
                <w:highlight w:val="none"/>
                <w:lang w:val="en-US" w:eastAsia="zh-CN" w:bidi="ar-SA"/>
              </w:rPr>
              <w:t>其他</w:t>
            </w:r>
          </w:p>
        </w:tc>
      </w:tr>
      <w:tr w14:paraId="21D42C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2299" w:type="dxa"/>
            <w:vMerge w:val="restart"/>
            <w:tcBorders>
              <w:bottom w:val="nil"/>
            </w:tcBorders>
            <w:vAlign w:val="top"/>
          </w:tcPr>
          <w:p w14:paraId="0C283A93">
            <w:pPr>
              <w:kinsoku w:val="0"/>
              <w:autoSpaceDE w:val="0"/>
              <w:autoSpaceDN w:val="0"/>
              <w:adjustRightInd w:val="0"/>
              <w:snapToGrid w:val="0"/>
              <w:spacing w:after="0" w:line="257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74FF552E">
            <w:pPr>
              <w:kinsoku w:val="0"/>
              <w:autoSpaceDE w:val="0"/>
              <w:autoSpaceDN w:val="0"/>
              <w:adjustRightInd w:val="0"/>
              <w:snapToGrid w:val="0"/>
              <w:spacing w:after="0" w:line="257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09809D69">
            <w:pPr>
              <w:kinsoku w:val="0"/>
              <w:autoSpaceDE w:val="0"/>
              <w:autoSpaceDN w:val="0"/>
              <w:adjustRightInd w:val="0"/>
              <w:snapToGrid w:val="0"/>
              <w:spacing w:before="75" w:after="0" w:line="230" w:lineRule="auto"/>
              <w:ind w:left="797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6"/>
                <w:kern w:val="0"/>
                <w:sz w:val="23"/>
                <w:szCs w:val="23"/>
                <w:highlight w:val="none"/>
              </w:rPr>
              <w:t>联系人</w:t>
            </w:r>
          </w:p>
        </w:tc>
        <w:tc>
          <w:tcPr>
            <w:tcW w:w="841" w:type="dxa"/>
            <w:vAlign w:val="top"/>
          </w:tcPr>
          <w:p w14:paraId="0783D488">
            <w:pPr>
              <w:kinsoku w:val="0"/>
              <w:autoSpaceDE w:val="0"/>
              <w:autoSpaceDN w:val="0"/>
              <w:adjustRightInd w:val="0"/>
              <w:snapToGrid w:val="0"/>
              <w:spacing w:before="90" w:line="204" w:lineRule="auto"/>
              <w:ind w:left="132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3"/>
                <w:kern w:val="0"/>
                <w:sz w:val="23"/>
                <w:szCs w:val="23"/>
                <w:highlight w:val="none"/>
                <w:lang w:val="en-US" w:eastAsia="en-US" w:bidi="ar-SA"/>
              </w:rPr>
              <w:t>姓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34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3"/>
                <w:kern w:val="0"/>
                <w:sz w:val="23"/>
                <w:szCs w:val="23"/>
                <w:highlight w:val="none"/>
                <w:lang w:val="en-US" w:eastAsia="en-US" w:bidi="ar-SA"/>
              </w:rPr>
              <w:t>名</w:t>
            </w:r>
          </w:p>
        </w:tc>
        <w:tc>
          <w:tcPr>
            <w:tcW w:w="2175" w:type="dxa"/>
            <w:vAlign w:val="top"/>
          </w:tcPr>
          <w:p w14:paraId="1D6584E9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08" w:type="dxa"/>
            <w:vAlign w:val="top"/>
          </w:tcPr>
          <w:p w14:paraId="42E31347">
            <w:pPr>
              <w:kinsoku w:val="0"/>
              <w:autoSpaceDE w:val="0"/>
              <w:autoSpaceDN w:val="0"/>
              <w:adjustRightInd w:val="0"/>
              <w:snapToGrid w:val="0"/>
              <w:spacing w:before="88" w:line="205" w:lineRule="auto"/>
              <w:ind w:left="472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6"/>
                <w:kern w:val="0"/>
                <w:sz w:val="23"/>
                <w:szCs w:val="23"/>
                <w:highlight w:val="none"/>
                <w:lang w:val="en-US" w:eastAsia="en-US" w:bidi="ar-SA"/>
              </w:rPr>
              <w:t>职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35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6"/>
                <w:kern w:val="0"/>
                <w:sz w:val="23"/>
                <w:szCs w:val="23"/>
                <w:highlight w:val="none"/>
                <w:lang w:val="en-US" w:eastAsia="en-US" w:bidi="ar-SA"/>
              </w:rPr>
              <w:t>务</w:t>
            </w:r>
          </w:p>
        </w:tc>
        <w:tc>
          <w:tcPr>
            <w:tcW w:w="2077" w:type="dxa"/>
            <w:vAlign w:val="top"/>
          </w:tcPr>
          <w:p w14:paraId="17D15BA3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  <w:tr w14:paraId="1F6F2A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299" w:type="dxa"/>
            <w:vMerge w:val="continue"/>
            <w:tcBorders>
              <w:top w:val="nil"/>
              <w:bottom w:val="nil"/>
            </w:tcBorders>
            <w:vAlign w:val="top"/>
          </w:tcPr>
          <w:p w14:paraId="54B8FF87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41" w:type="dxa"/>
            <w:vAlign w:val="top"/>
          </w:tcPr>
          <w:p w14:paraId="5BC74B31">
            <w:pPr>
              <w:kinsoku w:val="0"/>
              <w:autoSpaceDE w:val="0"/>
              <w:autoSpaceDN w:val="0"/>
              <w:adjustRightInd w:val="0"/>
              <w:snapToGrid w:val="0"/>
              <w:spacing w:before="84" w:line="211" w:lineRule="auto"/>
              <w:ind w:left="150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12"/>
                <w:kern w:val="0"/>
                <w:sz w:val="23"/>
                <w:szCs w:val="23"/>
                <w:highlight w:val="none"/>
                <w:lang w:val="en-US" w:eastAsia="en-US" w:bidi="ar-SA"/>
              </w:rPr>
              <w:t>邮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36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12"/>
                <w:kern w:val="0"/>
                <w:sz w:val="23"/>
                <w:szCs w:val="23"/>
                <w:highlight w:val="none"/>
                <w:lang w:val="en-US" w:eastAsia="en-US" w:bidi="ar-SA"/>
              </w:rPr>
              <w:t>箱</w:t>
            </w:r>
          </w:p>
        </w:tc>
        <w:tc>
          <w:tcPr>
            <w:tcW w:w="2175" w:type="dxa"/>
            <w:vAlign w:val="top"/>
          </w:tcPr>
          <w:p w14:paraId="0EDDCF24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08" w:type="dxa"/>
            <w:vAlign w:val="top"/>
          </w:tcPr>
          <w:p w14:paraId="1D53DE65">
            <w:pPr>
              <w:kinsoku w:val="0"/>
              <w:autoSpaceDE w:val="0"/>
              <w:autoSpaceDN w:val="0"/>
              <w:adjustRightInd w:val="0"/>
              <w:snapToGrid w:val="0"/>
              <w:spacing w:before="87" w:line="209" w:lineRule="auto"/>
              <w:ind w:left="470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5"/>
                <w:kern w:val="0"/>
                <w:sz w:val="23"/>
                <w:szCs w:val="23"/>
                <w:highlight w:val="none"/>
                <w:lang w:val="en-US" w:eastAsia="en-US" w:bidi="ar-SA"/>
              </w:rPr>
              <w:t>手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30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5"/>
                <w:kern w:val="0"/>
                <w:sz w:val="23"/>
                <w:szCs w:val="23"/>
                <w:highlight w:val="none"/>
                <w:lang w:val="en-US" w:eastAsia="en-US" w:bidi="ar-SA"/>
              </w:rPr>
              <w:t>机</w:t>
            </w:r>
          </w:p>
        </w:tc>
        <w:tc>
          <w:tcPr>
            <w:tcW w:w="2077" w:type="dxa"/>
            <w:vAlign w:val="top"/>
          </w:tcPr>
          <w:p w14:paraId="738B1EE7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  <w:tr w14:paraId="6B9D98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2299" w:type="dxa"/>
            <w:vMerge w:val="continue"/>
            <w:tcBorders>
              <w:top w:val="nil"/>
            </w:tcBorders>
            <w:vAlign w:val="top"/>
          </w:tcPr>
          <w:p w14:paraId="3CEFB728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41" w:type="dxa"/>
            <w:vAlign w:val="top"/>
          </w:tcPr>
          <w:p w14:paraId="0D3A8C97">
            <w:pPr>
              <w:kinsoku w:val="0"/>
              <w:autoSpaceDE w:val="0"/>
              <w:autoSpaceDN w:val="0"/>
              <w:adjustRightInd w:val="0"/>
              <w:snapToGrid w:val="0"/>
              <w:spacing w:before="60" w:line="205" w:lineRule="auto"/>
              <w:ind w:left="316" w:right="58" w:hanging="243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4"/>
                <w:kern w:val="0"/>
                <w:sz w:val="23"/>
                <w:szCs w:val="23"/>
                <w:highlight w:val="none"/>
                <w:lang w:val="en-US" w:eastAsia="en-US" w:bidi="ar-SA"/>
              </w:rPr>
              <w:t>通讯地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  <w:t>址</w:t>
            </w:r>
          </w:p>
        </w:tc>
        <w:tc>
          <w:tcPr>
            <w:tcW w:w="5760" w:type="dxa"/>
            <w:gridSpan w:val="3"/>
            <w:vAlign w:val="top"/>
          </w:tcPr>
          <w:p w14:paraId="431AB34F">
            <w:pPr>
              <w:kinsoku w:val="0"/>
              <w:autoSpaceDE w:val="0"/>
              <w:autoSpaceDN w:val="0"/>
              <w:adjustRightInd w:val="0"/>
              <w:snapToGrid w:val="0"/>
              <w:spacing w:after="0" w:line="24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  <w:tr w14:paraId="65CD6C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900" w:type="dxa"/>
            <w:gridSpan w:val="5"/>
            <w:vAlign w:val="top"/>
          </w:tcPr>
          <w:p w14:paraId="6AE61E53">
            <w:pPr>
              <w:kinsoku w:val="0"/>
              <w:autoSpaceDE w:val="0"/>
              <w:autoSpaceDN w:val="0"/>
              <w:adjustRightInd w:val="0"/>
              <w:snapToGrid w:val="0"/>
              <w:spacing w:before="170" w:line="242" w:lineRule="auto"/>
              <w:ind w:left="3979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000000"/>
                <w:spacing w:val="4"/>
                <w:kern w:val="0"/>
                <w:sz w:val="23"/>
                <w:szCs w:val="23"/>
                <w:highlight w:val="none"/>
                <w:lang w:val="en-US" w:eastAsia="en-US" w:bidi="ar-SA"/>
              </w:rPr>
              <w:t>具体内容</w:t>
            </w:r>
          </w:p>
        </w:tc>
      </w:tr>
      <w:tr w14:paraId="3C3F78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8" w:hRule="atLeast"/>
        </w:trPr>
        <w:tc>
          <w:tcPr>
            <w:tcW w:w="2299" w:type="dxa"/>
            <w:vAlign w:val="top"/>
          </w:tcPr>
          <w:p w14:paraId="5B106BBE">
            <w:pPr>
              <w:kinsoku w:val="0"/>
              <w:autoSpaceDE w:val="0"/>
              <w:autoSpaceDN w:val="0"/>
              <w:adjustRightInd w:val="0"/>
              <w:snapToGrid w:val="0"/>
              <w:spacing w:after="0" w:line="247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14FD2F12">
            <w:pPr>
              <w:kinsoku w:val="0"/>
              <w:autoSpaceDE w:val="0"/>
              <w:autoSpaceDN w:val="0"/>
              <w:adjustRightInd w:val="0"/>
              <w:snapToGrid w:val="0"/>
              <w:spacing w:after="0" w:line="247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6628075E">
            <w:pPr>
              <w:kinsoku w:val="0"/>
              <w:autoSpaceDE w:val="0"/>
              <w:autoSpaceDN w:val="0"/>
              <w:adjustRightInd w:val="0"/>
              <w:snapToGrid w:val="0"/>
              <w:spacing w:after="0" w:line="248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25807192">
            <w:pPr>
              <w:kinsoku w:val="0"/>
              <w:autoSpaceDE w:val="0"/>
              <w:autoSpaceDN w:val="0"/>
              <w:adjustRightInd w:val="0"/>
              <w:snapToGrid w:val="0"/>
              <w:spacing w:after="0" w:line="248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2CC9B417">
            <w:pPr>
              <w:kinsoku w:val="0"/>
              <w:autoSpaceDE w:val="0"/>
              <w:autoSpaceDN w:val="0"/>
              <w:adjustRightInd w:val="0"/>
              <w:snapToGrid w:val="0"/>
              <w:spacing w:after="0" w:line="248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41D68659">
            <w:pPr>
              <w:kinsoku w:val="0"/>
              <w:autoSpaceDE w:val="0"/>
              <w:autoSpaceDN w:val="0"/>
              <w:adjustRightInd w:val="0"/>
              <w:snapToGrid w:val="0"/>
              <w:spacing w:before="75" w:after="0" w:line="229" w:lineRule="auto"/>
              <w:ind w:left="691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3"/>
                <w:kern w:val="0"/>
                <w:sz w:val="23"/>
                <w:szCs w:val="23"/>
                <w:highlight w:val="none"/>
              </w:rPr>
              <w:t>已有基础</w:t>
            </w:r>
          </w:p>
        </w:tc>
        <w:tc>
          <w:tcPr>
            <w:tcW w:w="6601" w:type="dxa"/>
            <w:gridSpan w:val="4"/>
            <w:vAlign w:val="top"/>
          </w:tcPr>
          <w:p w14:paraId="57DEC0EC">
            <w:pPr>
              <w:kinsoku w:val="0"/>
              <w:autoSpaceDE w:val="0"/>
              <w:autoSpaceDN w:val="0"/>
              <w:adjustRightInd w:val="0"/>
              <w:snapToGrid w:val="0"/>
              <w:spacing w:before="49" w:line="242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en-US" w:bidi="ar-SA"/>
              </w:rPr>
              <w:t>（请简述本单位教育数字化发展基础，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en-US" w:bidi="ar-SA"/>
              </w:rPr>
              <w:t>200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en-US" w:bidi="ar-SA"/>
              </w:rPr>
              <w:t>字以内）</w:t>
            </w:r>
          </w:p>
        </w:tc>
      </w:tr>
      <w:tr w14:paraId="2F06D0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6" w:hRule="atLeast"/>
        </w:trPr>
        <w:tc>
          <w:tcPr>
            <w:tcW w:w="2299" w:type="dxa"/>
            <w:vAlign w:val="top"/>
          </w:tcPr>
          <w:p w14:paraId="41F52A3C">
            <w:pPr>
              <w:kinsoku w:val="0"/>
              <w:autoSpaceDE w:val="0"/>
              <w:autoSpaceDN w:val="0"/>
              <w:adjustRightInd w:val="0"/>
              <w:snapToGrid w:val="0"/>
              <w:spacing w:after="0" w:line="279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48517373">
            <w:pPr>
              <w:kinsoku w:val="0"/>
              <w:autoSpaceDE w:val="0"/>
              <w:autoSpaceDN w:val="0"/>
              <w:adjustRightInd w:val="0"/>
              <w:snapToGrid w:val="0"/>
              <w:spacing w:after="0" w:line="28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544BC285">
            <w:pPr>
              <w:kinsoku w:val="0"/>
              <w:autoSpaceDE w:val="0"/>
              <w:autoSpaceDN w:val="0"/>
              <w:adjustRightInd w:val="0"/>
              <w:snapToGrid w:val="0"/>
              <w:spacing w:after="0" w:line="28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068EAEB0">
            <w:pPr>
              <w:kinsoku w:val="0"/>
              <w:autoSpaceDE w:val="0"/>
              <w:autoSpaceDN w:val="0"/>
              <w:adjustRightInd w:val="0"/>
              <w:snapToGrid w:val="0"/>
              <w:spacing w:after="0" w:line="28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5E51A0C8">
            <w:pPr>
              <w:kinsoku w:val="0"/>
              <w:autoSpaceDE w:val="0"/>
              <w:autoSpaceDN w:val="0"/>
              <w:adjustRightInd w:val="0"/>
              <w:snapToGrid w:val="0"/>
              <w:spacing w:after="0" w:line="28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75123C4A">
            <w:pPr>
              <w:kinsoku w:val="0"/>
              <w:autoSpaceDE w:val="0"/>
              <w:autoSpaceDN w:val="0"/>
              <w:adjustRightInd w:val="0"/>
              <w:snapToGrid w:val="0"/>
              <w:spacing w:before="75" w:after="0" w:line="229" w:lineRule="auto"/>
              <w:ind w:left="674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8"/>
                <w:kern w:val="0"/>
                <w:sz w:val="23"/>
                <w:szCs w:val="23"/>
                <w:highlight w:val="none"/>
              </w:rPr>
              <w:t>场景概述</w:t>
            </w:r>
          </w:p>
        </w:tc>
        <w:tc>
          <w:tcPr>
            <w:tcW w:w="6601" w:type="dxa"/>
            <w:gridSpan w:val="4"/>
            <w:vAlign w:val="top"/>
          </w:tcPr>
          <w:p w14:paraId="5B41727A">
            <w:pPr>
              <w:kinsoku w:val="0"/>
              <w:autoSpaceDE w:val="0"/>
              <w:autoSpaceDN w:val="0"/>
              <w:adjustRightInd w:val="0"/>
              <w:snapToGrid w:val="0"/>
              <w:spacing w:before="50" w:line="234" w:lineRule="auto"/>
              <w:ind w:left="24" w:right="30" w:hanging="24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3"/>
                <w:kern w:val="0"/>
                <w:sz w:val="23"/>
                <w:szCs w:val="23"/>
                <w:highlight w:val="none"/>
                <w:lang w:val="en-US" w:eastAsia="en-US" w:bidi="ar-SA"/>
              </w:rPr>
              <w:t>（请简述场景建设内容、建设目标、创新点和示范性、预期成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en-US" w:bidi="ar-SA"/>
              </w:rPr>
              <w:t>效、可行性分析、前景分析、风险分析等，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en-US" w:bidi="ar-SA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  <w:t>00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  <w:t>字以内）</w:t>
            </w:r>
          </w:p>
        </w:tc>
      </w:tr>
    </w:tbl>
    <w:p w14:paraId="14A6F63C">
      <w:pPr>
        <w:kinsoku w:val="0"/>
        <w:autoSpaceDE w:val="0"/>
        <w:autoSpaceDN w:val="0"/>
        <w:adjustRightInd w:val="0"/>
        <w:snapToGrid w:val="0"/>
        <w:spacing w:before="92" w:after="0" w:line="240" w:lineRule="auto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1"/>
          <w:szCs w:val="21"/>
          <w:highlight w:val="none"/>
        </w:rPr>
      </w:pPr>
    </w:p>
    <w:tbl>
      <w:tblPr>
        <w:tblStyle w:val="165"/>
        <w:tblW w:w="89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9"/>
        <w:gridCol w:w="6601"/>
      </w:tblGrid>
      <w:tr w14:paraId="39440A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3" w:hRule="atLeast"/>
        </w:trPr>
        <w:tc>
          <w:tcPr>
            <w:tcW w:w="2299" w:type="dxa"/>
            <w:vAlign w:val="top"/>
          </w:tcPr>
          <w:p w14:paraId="6105C825">
            <w:pPr>
              <w:kinsoku w:val="0"/>
              <w:autoSpaceDE w:val="0"/>
              <w:autoSpaceDN w:val="0"/>
              <w:adjustRightInd w:val="0"/>
              <w:snapToGrid w:val="0"/>
              <w:spacing w:after="0" w:line="27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171C8F18">
            <w:pPr>
              <w:kinsoku w:val="0"/>
              <w:autoSpaceDE w:val="0"/>
              <w:autoSpaceDN w:val="0"/>
              <w:adjustRightInd w:val="0"/>
              <w:snapToGrid w:val="0"/>
              <w:spacing w:after="0" w:line="271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0ED970A3">
            <w:pPr>
              <w:kinsoku w:val="0"/>
              <w:autoSpaceDE w:val="0"/>
              <w:autoSpaceDN w:val="0"/>
              <w:adjustRightInd w:val="0"/>
              <w:snapToGrid w:val="0"/>
              <w:spacing w:before="75" w:after="0" w:line="230" w:lineRule="auto"/>
              <w:ind w:left="196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8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8"/>
                <w:kern w:val="0"/>
                <w:sz w:val="23"/>
                <w:szCs w:val="23"/>
                <w:highlight w:val="none"/>
              </w:rPr>
              <w:t>拟解决的问题情况</w:t>
            </w:r>
          </w:p>
          <w:p w14:paraId="7DECDECB">
            <w:pPr>
              <w:kinsoku w:val="0"/>
              <w:autoSpaceDE w:val="0"/>
              <w:autoSpaceDN w:val="0"/>
              <w:adjustRightInd w:val="0"/>
              <w:snapToGrid w:val="0"/>
              <w:spacing w:before="75" w:after="0" w:line="230" w:lineRule="auto"/>
              <w:ind w:left="196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8"/>
                <w:kern w:val="0"/>
                <w:sz w:val="23"/>
                <w:szCs w:val="23"/>
                <w:highlight w:val="none"/>
              </w:rPr>
            </w:pPr>
          </w:p>
          <w:p w14:paraId="43C33187">
            <w:pPr>
              <w:kinsoku w:val="0"/>
              <w:autoSpaceDE w:val="0"/>
              <w:autoSpaceDN w:val="0"/>
              <w:adjustRightInd w:val="0"/>
              <w:snapToGrid w:val="0"/>
              <w:spacing w:before="75" w:after="0" w:line="230" w:lineRule="auto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8"/>
                <w:kern w:val="0"/>
                <w:sz w:val="23"/>
                <w:szCs w:val="23"/>
                <w:highlight w:val="none"/>
              </w:rPr>
            </w:pPr>
          </w:p>
        </w:tc>
        <w:tc>
          <w:tcPr>
            <w:tcW w:w="6601" w:type="dxa"/>
            <w:vAlign w:val="top"/>
          </w:tcPr>
          <w:p w14:paraId="72A7DEF1">
            <w:pPr>
              <w:kinsoku w:val="0"/>
              <w:autoSpaceDE w:val="0"/>
              <w:autoSpaceDN w:val="0"/>
              <w:adjustRightInd w:val="0"/>
              <w:snapToGrid w:val="0"/>
              <w:spacing w:before="53" w:line="239" w:lineRule="auto"/>
              <w:ind w:left="27" w:right="3" w:hanging="28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4"/>
                <w:kern w:val="0"/>
                <w:sz w:val="23"/>
                <w:szCs w:val="23"/>
                <w:highlight w:val="none"/>
                <w:lang w:val="en-US" w:eastAsia="en-US" w:bidi="ar-SA"/>
              </w:rPr>
              <w:t>（请简述场景拟解决的问题是什么，该问题与教育高质量发展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1"/>
                <w:kern w:val="0"/>
                <w:sz w:val="23"/>
                <w:szCs w:val="23"/>
                <w:highlight w:val="none"/>
                <w:lang w:val="en-US" w:eastAsia="en-US" w:bidi="ar-SA"/>
              </w:rPr>
              <w:t>的关联性，以及该问题在教育领域的覆盖范围，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0"/>
                <w:kern w:val="0"/>
                <w:sz w:val="23"/>
                <w:szCs w:val="23"/>
                <w:highlight w:val="none"/>
                <w:lang w:val="en-US" w:eastAsia="en-US" w:bidi="ar-SA"/>
              </w:rPr>
              <w:t>是否具有代表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en-US" w:bidi="ar-SA"/>
              </w:rPr>
              <w:t>性、普适性等，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en-US" w:bidi="ar-SA"/>
              </w:rPr>
              <w:t>300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en-US" w:bidi="ar-SA"/>
              </w:rPr>
              <w:t>字以内）</w:t>
            </w:r>
          </w:p>
        </w:tc>
      </w:tr>
      <w:tr w14:paraId="27168B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8" w:hRule="atLeast"/>
        </w:trPr>
        <w:tc>
          <w:tcPr>
            <w:tcW w:w="2299" w:type="dxa"/>
            <w:vAlign w:val="top"/>
          </w:tcPr>
          <w:p w14:paraId="79E939FD">
            <w:pPr>
              <w:kinsoku w:val="0"/>
              <w:autoSpaceDE w:val="0"/>
              <w:autoSpaceDN w:val="0"/>
              <w:adjustRightInd w:val="0"/>
              <w:snapToGrid w:val="0"/>
              <w:spacing w:after="0" w:line="262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112E41B1">
            <w:pPr>
              <w:kinsoku w:val="0"/>
              <w:autoSpaceDE w:val="0"/>
              <w:autoSpaceDN w:val="0"/>
              <w:adjustRightInd w:val="0"/>
              <w:snapToGrid w:val="0"/>
              <w:spacing w:after="0" w:line="262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1B1BD8CA">
            <w:pPr>
              <w:kinsoku w:val="0"/>
              <w:autoSpaceDE w:val="0"/>
              <w:autoSpaceDN w:val="0"/>
              <w:adjustRightInd w:val="0"/>
              <w:snapToGrid w:val="0"/>
              <w:spacing w:before="75" w:after="0" w:line="230" w:lineRule="auto"/>
              <w:ind w:left="683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5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5"/>
                <w:kern w:val="0"/>
                <w:sz w:val="23"/>
                <w:szCs w:val="23"/>
                <w:highlight w:val="none"/>
              </w:rPr>
              <w:t>需求分析</w:t>
            </w:r>
          </w:p>
          <w:p w14:paraId="5DD09D6F">
            <w:pPr>
              <w:kinsoku w:val="0"/>
              <w:autoSpaceDE w:val="0"/>
              <w:autoSpaceDN w:val="0"/>
              <w:adjustRightInd w:val="0"/>
              <w:snapToGrid w:val="0"/>
              <w:spacing w:before="75" w:after="0" w:line="230" w:lineRule="auto"/>
              <w:ind w:left="683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5"/>
                <w:kern w:val="0"/>
                <w:sz w:val="23"/>
                <w:szCs w:val="23"/>
                <w:highlight w:val="none"/>
              </w:rPr>
            </w:pPr>
          </w:p>
          <w:p w14:paraId="31652CE8">
            <w:pPr>
              <w:kinsoku w:val="0"/>
              <w:autoSpaceDE w:val="0"/>
              <w:autoSpaceDN w:val="0"/>
              <w:adjustRightInd w:val="0"/>
              <w:snapToGrid w:val="0"/>
              <w:spacing w:before="75" w:after="0" w:line="230" w:lineRule="auto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5"/>
                <w:kern w:val="0"/>
                <w:sz w:val="23"/>
                <w:szCs w:val="23"/>
                <w:highlight w:val="none"/>
              </w:rPr>
            </w:pPr>
          </w:p>
        </w:tc>
        <w:tc>
          <w:tcPr>
            <w:tcW w:w="6601" w:type="dxa"/>
            <w:vAlign w:val="top"/>
          </w:tcPr>
          <w:p w14:paraId="58444416">
            <w:pPr>
              <w:kinsoku w:val="0"/>
              <w:autoSpaceDE w:val="0"/>
              <w:autoSpaceDN w:val="0"/>
              <w:adjustRightInd w:val="0"/>
              <w:snapToGrid w:val="0"/>
              <w:spacing w:before="51" w:line="238" w:lineRule="auto"/>
              <w:ind w:left="17" w:hanging="18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1"/>
                <w:kern w:val="0"/>
                <w:sz w:val="23"/>
                <w:szCs w:val="23"/>
                <w:highlight w:val="none"/>
                <w:lang w:val="en-US" w:eastAsia="en-US" w:bidi="ar-SA"/>
              </w:rPr>
              <w:t>（请简述拟采用的人工智能技术路线及应用方式，包括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0"/>
                <w:kern w:val="0"/>
                <w:sz w:val="23"/>
                <w:szCs w:val="23"/>
                <w:highlight w:val="none"/>
                <w:lang w:val="en-US" w:eastAsia="en-US" w:bidi="ar-SA"/>
              </w:rPr>
              <w:t>但不限于拟使用的模型类型、拟采用的关键技术、数据来源与处理方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2"/>
                <w:kern w:val="0"/>
                <w:sz w:val="23"/>
                <w:szCs w:val="23"/>
                <w:highlight w:val="none"/>
                <w:lang w:val="en-US" w:eastAsia="en-US" w:bidi="ar-SA"/>
              </w:rPr>
              <w:t>式等，预期实现的核心功能，希望合作的人工智能产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en-US" w:bidi="ar-SA"/>
              </w:rPr>
              <w:t>品、服务、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3"/>
                <w:kern w:val="0"/>
                <w:sz w:val="23"/>
                <w:szCs w:val="23"/>
                <w:highlight w:val="none"/>
                <w:lang w:val="en-US" w:eastAsia="en-US" w:bidi="ar-SA"/>
              </w:rPr>
              <w:t>平台架构等，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00000"/>
                <w:spacing w:val="3"/>
                <w:kern w:val="0"/>
                <w:sz w:val="23"/>
                <w:szCs w:val="23"/>
                <w:highlight w:val="none"/>
                <w:lang w:val="en-US" w:eastAsia="en-US" w:bidi="ar-SA"/>
              </w:rPr>
              <w:t>500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3"/>
                <w:kern w:val="0"/>
                <w:sz w:val="23"/>
                <w:szCs w:val="23"/>
                <w:highlight w:val="none"/>
                <w:lang w:val="en-US" w:eastAsia="en-US" w:bidi="ar-SA"/>
              </w:rPr>
              <w:t>字以内）</w:t>
            </w:r>
          </w:p>
        </w:tc>
      </w:tr>
      <w:tr w14:paraId="75331C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299" w:type="dxa"/>
            <w:vAlign w:val="top"/>
          </w:tcPr>
          <w:p w14:paraId="28104FA2">
            <w:pPr>
              <w:kinsoku w:val="0"/>
              <w:autoSpaceDE w:val="0"/>
              <w:autoSpaceDN w:val="0"/>
              <w:adjustRightInd w:val="0"/>
              <w:snapToGrid w:val="0"/>
              <w:spacing w:after="0" w:line="257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207D75B6">
            <w:pPr>
              <w:kinsoku w:val="0"/>
              <w:autoSpaceDE w:val="0"/>
              <w:autoSpaceDN w:val="0"/>
              <w:adjustRightInd w:val="0"/>
              <w:snapToGrid w:val="0"/>
              <w:spacing w:after="0" w:line="257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13CB8994">
            <w:pPr>
              <w:kinsoku w:val="0"/>
              <w:autoSpaceDE w:val="0"/>
              <w:autoSpaceDN w:val="0"/>
              <w:adjustRightInd w:val="0"/>
              <w:snapToGrid w:val="0"/>
              <w:spacing w:before="74" w:after="0" w:line="230" w:lineRule="auto"/>
              <w:ind w:left="674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8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8"/>
                <w:kern w:val="0"/>
                <w:sz w:val="23"/>
                <w:szCs w:val="23"/>
                <w:highlight w:val="none"/>
              </w:rPr>
              <w:t>进度安排</w:t>
            </w:r>
          </w:p>
          <w:p w14:paraId="3AD74CA0">
            <w:pPr>
              <w:kinsoku w:val="0"/>
              <w:autoSpaceDE w:val="0"/>
              <w:autoSpaceDN w:val="0"/>
              <w:adjustRightInd w:val="0"/>
              <w:snapToGrid w:val="0"/>
              <w:spacing w:before="74" w:after="0" w:line="230" w:lineRule="auto"/>
              <w:ind w:left="674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8"/>
                <w:kern w:val="0"/>
                <w:sz w:val="23"/>
                <w:szCs w:val="23"/>
                <w:highlight w:val="none"/>
              </w:rPr>
            </w:pPr>
          </w:p>
          <w:p w14:paraId="526E0077">
            <w:pPr>
              <w:kinsoku w:val="0"/>
              <w:autoSpaceDE w:val="0"/>
              <w:autoSpaceDN w:val="0"/>
              <w:adjustRightInd w:val="0"/>
              <w:snapToGrid w:val="0"/>
              <w:spacing w:before="74" w:after="0" w:line="230" w:lineRule="auto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8"/>
                <w:kern w:val="0"/>
                <w:sz w:val="23"/>
                <w:szCs w:val="23"/>
                <w:highlight w:val="none"/>
              </w:rPr>
            </w:pPr>
          </w:p>
        </w:tc>
        <w:tc>
          <w:tcPr>
            <w:tcW w:w="6601" w:type="dxa"/>
            <w:vAlign w:val="top"/>
          </w:tcPr>
          <w:p w14:paraId="7359A5CD">
            <w:pPr>
              <w:kinsoku w:val="0"/>
              <w:autoSpaceDE w:val="0"/>
              <w:autoSpaceDN w:val="0"/>
              <w:adjustRightInd w:val="0"/>
              <w:snapToGrid w:val="0"/>
              <w:spacing w:before="50" w:line="236" w:lineRule="auto"/>
              <w:ind w:left="45" w:right="3" w:hanging="46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6"/>
                <w:kern w:val="0"/>
                <w:sz w:val="23"/>
                <w:szCs w:val="23"/>
                <w:highlight w:val="none"/>
                <w:lang w:val="en-US" w:eastAsia="en-US" w:bidi="ar-SA"/>
              </w:rPr>
              <w:t>（请简述场景建设总周期、实施进度计划及阶段性目标，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00000"/>
                <w:spacing w:val="6"/>
                <w:kern w:val="0"/>
                <w:sz w:val="23"/>
                <w:szCs w:val="23"/>
                <w:highlight w:val="none"/>
                <w:lang w:val="en-US" w:eastAsia="en-US" w:bidi="ar-SA"/>
              </w:rPr>
              <w:t>100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6"/>
                <w:kern w:val="0"/>
                <w:sz w:val="23"/>
                <w:szCs w:val="23"/>
                <w:highlight w:val="none"/>
                <w:lang w:val="en-US" w:eastAsia="en-US" w:bidi="ar-SA"/>
              </w:rPr>
              <w:t>字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2"/>
                <w:kern w:val="0"/>
                <w:sz w:val="23"/>
                <w:szCs w:val="23"/>
                <w:highlight w:val="none"/>
                <w:lang w:val="en-US" w:eastAsia="en-US" w:bidi="ar-SA"/>
              </w:rPr>
              <w:t>以内）</w:t>
            </w:r>
          </w:p>
        </w:tc>
      </w:tr>
      <w:tr w14:paraId="0AFE31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7" w:hRule="atLeast"/>
        </w:trPr>
        <w:tc>
          <w:tcPr>
            <w:tcW w:w="2299" w:type="dxa"/>
            <w:vAlign w:val="top"/>
          </w:tcPr>
          <w:p w14:paraId="3E2B4519">
            <w:pPr>
              <w:kinsoku w:val="0"/>
              <w:autoSpaceDE w:val="0"/>
              <w:autoSpaceDN w:val="0"/>
              <w:adjustRightInd w:val="0"/>
              <w:snapToGrid w:val="0"/>
              <w:spacing w:after="0" w:line="270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477B9A43">
            <w:pPr>
              <w:kinsoku w:val="0"/>
              <w:autoSpaceDE w:val="0"/>
              <w:autoSpaceDN w:val="0"/>
              <w:adjustRightInd w:val="0"/>
              <w:snapToGrid w:val="0"/>
              <w:spacing w:after="0" w:line="271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296EB00F">
            <w:pPr>
              <w:kinsoku w:val="0"/>
              <w:autoSpaceDE w:val="0"/>
              <w:autoSpaceDN w:val="0"/>
              <w:adjustRightInd w:val="0"/>
              <w:snapToGrid w:val="0"/>
              <w:spacing w:before="75" w:after="0" w:line="230" w:lineRule="auto"/>
              <w:ind w:left="684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5"/>
                <w:kern w:val="0"/>
                <w:sz w:val="23"/>
                <w:szCs w:val="2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5"/>
                <w:kern w:val="0"/>
                <w:sz w:val="23"/>
                <w:szCs w:val="23"/>
                <w:highlight w:val="none"/>
              </w:rPr>
              <w:t>资金</w:t>
            </w:r>
            <w:r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5"/>
                <w:kern w:val="0"/>
                <w:sz w:val="23"/>
                <w:szCs w:val="23"/>
                <w:highlight w:val="none"/>
                <w:lang w:val="en-US" w:eastAsia="zh-CN"/>
              </w:rPr>
              <w:t>预算</w:t>
            </w:r>
          </w:p>
          <w:p w14:paraId="679BFB0C">
            <w:pPr>
              <w:kinsoku w:val="0"/>
              <w:autoSpaceDE w:val="0"/>
              <w:autoSpaceDN w:val="0"/>
              <w:adjustRightInd w:val="0"/>
              <w:snapToGrid w:val="0"/>
              <w:spacing w:before="75" w:after="0" w:line="230" w:lineRule="auto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5"/>
                <w:kern w:val="0"/>
                <w:sz w:val="23"/>
                <w:szCs w:val="23"/>
                <w:highlight w:val="none"/>
                <w:lang w:val="en-US" w:eastAsia="zh-CN"/>
              </w:rPr>
            </w:pPr>
          </w:p>
          <w:p w14:paraId="4B1896EC">
            <w:pPr>
              <w:kinsoku w:val="0"/>
              <w:autoSpaceDE w:val="0"/>
              <w:autoSpaceDN w:val="0"/>
              <w:adjustRightInd w:val="0"/>
              <w:snapToGrid w:val="0"/>
              <w:spacing w:before="75" w:after="0" w:line="230" w:lineRule="auto"/>
              <w:ind w:left="684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5"/>
                <w:kern w:val="0"/>
                <w:sz w:val="23"/>
                <w:szCs w:val="23"/>
                <w:highlight w:val="none"/>
                <w:lang w:val="en-US" w:eastAsia="zh-CN"/>
              </w:rPr>
            </w:pPr>
          </w:p>
        </w:tc>
        <w:tc>
          <w:tcPr>
            <w:tcW w:w="6601" w:type="dxa"/>
            <w:vAlign w:val="top"/>
          </w:tcPr>
          <w:p w14:paraId="1A621AF8">
            <w:pPr>
              <w:kinsoku w:val="0"/>
              <w:autoSpaceDE w:val="0"/>
              <w:autoSpaceDN w:val="0"/>
              <w:adjustRightInd w:val="0"/>
              <w:snapToGrid w:val="0"/>
              <w:spacing w:before="53" w:line="242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en-US" w:bidi="ar-SA"/>
              </w:rPr>
              <w:t>（请简述场景建设总投入资金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zh-CN" w:bidi="ar-SA"/>
              </w:rPr>
              <w:t>预算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en-US" w:bidi="ar-SA"/>
              </w:rPr>
              <w:t>，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en-US" w:bidi="ar-SA"/>
              </w:rPr>
              <w:t>100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en-US" w:bidi="ar-SA"/>
              </w:rPr>
              <w:t>字以内）</w:t>
            </w:r>
          </w:p>
        </w:tc>
      </w:tr>
      <w:tr w14:paraId="0CF4FE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2" w:hRule="atLeast"/>
        </w:trPr>
        <w:tc>
          <w:tcPr>
            <w:tcW w:w="2299" w:type="dxa"/>
            <w:shd w:val="clear" w:color="auto" w:fill="auto"/>
            <w:vAlign w:val="top"/>
          </w:tcPr>
          <w:p w14:paraId="704EA21F">
            <w:pPr>
              <w:kinsoku w:val="0"/>
              <w:autoSpaceDE w:val="0"/>
              <w:autoSpaceDN w:val="0"/>
              <w:adjustRightInd w:val="0"/>
              <w:snapToGrid w:val="0"/>
              <w:spacing w:after="0" w:line="309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4DE0BE30">
            <w:pPr>
              <w:kinsoku w:val="0"/>
              <w:autoSpaceDE w:val="0"/>
              <w:autoSpaceDN w:val="0"/>
              <w:adjustRightInd w:val="0"/>
              <w:snapToGrid w:val="0"/>
              <w:spacing w:after="0" w:line="309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471797D1">
            <w:pPr>
              <w:kinsoku w:val="0"/>
              <w:autoSpaceDE w:val="0"/>
              <w:autoSpaceDN w:val="0"/>
              <w:adjustRightInd w:val="0"/>
              <w:snapToGrid w:val="0"/>
              <w:spacing w:before="74" w:after="0" w:line="252" w:lineRule="auto"/>
              <w:ind w:left="923" w:leftChars="0" w:right="307" w:rightChars="0" w:hanging="607" w:firstLineChars="0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8"/>
                <w:kern w:val="0"/>
                <w:sz w:val="23"/>
                <w:szCs w:val="23"/>
                <w:highlight w:val="none"/>
              </w:rPr>
              <w:t>算力与数据资源</w:t>
            </w:r>
            <w:r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</w:rPr>
              <w:t>需求</w:t>
            </w:r>
          </w:p>
          <w:p w14:paraId="322710DD">
            <w:pPr>
              <w:kinsoku w:val="0"/>
              <w:autoSpaceDE w:val="0"/>
              <w:autoSpaceDN w:val="0"/>
              <w:adjustRightInd w:val="0"/>
              <w:snapToGrid w:val="0"/>
              <w:spacing w:before="74" w:after="0" w:line="252" w:lineRule="auto"/>
              <w:ind w:left="923" w:leftChars="0" w:right="307" w:rightChars="0" w:hanging="607" w:firstLineChars="0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</w:rPr>
            </w:pPr>
          </w:p>
          <w:p w14:paraId="0BB362F2">
            <w:pPr>
              <w:kinsoku w:val="0"/>
              <w:autoSpaceDE w:val="0"/>
              <w:autoSpaceDN w:val="0"/>
              <w:adjustRightInd w:val="0"/>
              <w:snapToGrid w:val="0"/>
              <w:spacing w:before="74" w:after="0" w:line="252" w:lineRule="auto"/>
              <w:ind w:left="923" w:leftChars="0" w:right="307" w:rightChars="0" w:hanging="607" w:firstLineChars="0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1"/>
                <w:kern w:val="0"/>
                <w:sz w:val="23"/>
                <w:szCs w:val="23"/>
                <w:highlight w:val="none"/>
                <w:lang w:val="en-US" w:eastAsia="en-US"/>
              </w:rPr>
            </w:pPr>
          </w:p>
        </w:tc>
        <w:tc>
          <w:tcPr>
            <w:tcW w:w="6601" w:type="dxa"/>
            <w:shd w:val="clear" w:color="auto" w:fill="auto"/>
            <w:vAlign w:val="top"/>
          </w:tcPr>
          <w:p w14:paraId="0D849BA4">
            <w:pPr>
              <w:kinsoku w:val="0"/>
              <w:autoSpaceDE w:val="0"/>
              <w:autoSpaceDN w:val="0"/>
              <w:adjustRightInd w:val="0"/>
              <w:snapToGrid w:val="0"/>
              <w:spacing w:before="52" w:line="235" w:lineRule="auto"/>
              <w:ind w:left="22" w:leftChars="0" w:right="50" w:rightChars="0" w:hanging="22" w:firstLineChars="0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0"/>
                <w:kern w:val="0"/>
                <w:sz w:val="23"/>
                <w:szCs w:val="23"/>
                <w:highlight w:val="none"/>
                <w:lang w:val="en-US" w:eastAsia="en-US" w:bidi="ar-SA"/>
              </w:rPr>
              <w:t>（请简述场景建设对算力等基础设施的基本需求，以及拟使用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  <w:t>或建设的数据集情况，</w:t>
            </w:r>
            <w:r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  <w:t>200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  <w:t>字以内）</w:t>
            </w:r>
          </w:p>
        </w:tc>
      </w:tr>
      <w:tr w14:paraId="7B5C8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</w:trPr>
        <w:tc>
          <w:tcPr>
            <w:tcW w:w="2299" w:type="dxa"/>
            <w:shd w:val="clear" w:color="auto" w:fill="auto"/>
            <w:vAlign w:val="top"/>
          </w:tcPr>
          <w:p w14:paraId="062BFA49">
            <w:pPr>
              <w:kinsoku w:val="0"/>
              <w:autoSpaceDE w:val="0"/>
              <w:autoSpaceDN w:val="0"/>
              <w:adjustRightInd w:val="0"/>
              <w:snapToGrid w:val="0"/>
              <w:spacing w:after="0" w:line="265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7E4B087B">
            <w:pPr>
              <w:kinsoku w:val="0"/>
              <w:autoSpaceDE w:val="0"/>
              <w:autoSpaceDN w:val="0"/>
              <w:adjustRightInd w:val="0"/>
              <w:snapToGrid w:val="0"/>
              <w:spacing w:after="0" w:line="265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1BF149B8">
            <w:pPr>
              <w:kinsoku w:val="0"/>
              <w:autoSpaceDE w:val="0"/>
              <w:autoSpaceDN w:val="0"/>
              <w:adjustRightInd w:val="0"/>
              <w:snapToGrid w:val="0"/>
              <w:spacing w:after="0" w:line="266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10CF828C">
            <w:pPr>
              <w:kinsoku w:val="0"/>
              <w:autoSpaceDE w:val="0"/>
              <w:autoSpaceDN w:val="0"/>
              <w:adjustRightInd w:val="0"/>
              <w:snapToGrid w:val="0"/>
              <w:spacing w:before="74" w:after="0" w:line="230" w:lineRule="auto"/>
              <w:ind w:left="559" w:leftChars="0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7"/>
                <w:kern w:val="0"/>
                <w:sz w:val="23"/>
                <w:szCs w:val="23"/>
                <w:highlight w:val="none"/>
              </w:rPr>
            </w:pPr>
          </w:p>
          <w:p w14:paraId="39D46E01">
            <w:pPr>
              <w:kinsoku w:val="0"/>
              <w:autoSpaceDE w:val="0"/>
              <w:autoSpaceDN w:val="0"/>
              <w:adjustRightInd w:val="0"/>
              <w:snapToGrid w:val="0"/>
              <w:spacing w:before="74" w:after="0" w:line="230" w:lineRule="auto"/>
              <w:ind w:left="559" w:leftChars="0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7"/>
                <w:kern w:val="0"/>
                <w:sz w:val="23"/>
                <w:szCs w:val="23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7"/>
                <w:kern w:val="0"/>
                <w:sz w:val="23"/>
                <w:szCs w:val="23"/>
                <w:highlight w:val="none"/>
              </w:rPr>
              <w:t>真实性承诺</w:t>
            </w:r>
          </w:p>
          <w:p w14:paraId="4873A4BE">
            <w:pPr>
              <w:kinsoku w:val="0"/>
              <w:autoSpaceDE w:val="0"/>
              <w:autoSpaceDN w:val="0"/>
              <w:adjustRightInd w:val="0"/>
              <w:snapToGrid w:val="0"/>
              <w:spacing w:before="74" w:after="0" w:line="230" w:lineRule="auto"/>
              <w:ind w:left="559" w:leftChars="0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7"/>
                <w:kern w:val="0"/>
                <w:sz w:val="23"/>
                <w:szCs w:val="23"/>
                <w:highlight w:val="none"/>
              </w:rPr>
            </w:pPr>
          </w:p>
          <w:p w14:paraId="0A4F657D">
            <w:pPr>
              <w:kinsoku w:val="0"/>
              <w:autoSpaceDE w:val="0"/>
              <w:autoSpaceDN w:val="0"/>
              <w:adjustRightInd w:val="0"/>
              <w:snapToGrid w:val="0"/>
              <w:spacing w:before="74" w:after="0" w:line="230" w:lineRule="auto"/>
              <w:jc w:val="left"/>
              <w:textAlignment w:val="baseline"/>
              <w:rPr>
                <w:rFonts w:hint="default" w:ascii="Times New Roman" w:hAnsi="Times New Roman" w:eastAsia="黑体" w:cs="Times New Roman"/>
                <w:snapToGrid w:val="0"/>
                <w:color w:val="000000"/>
                <w:spacing w:val="7"/>
                <w:kern w:val="0"/>
                <w:sz w:val="23"/>
                <w:szCs w:val="23"/>
                <w:highlight w:val="none"/>
                <w:lang w:val="en-US" w:eastAsia="en-US"/>
              </w:rPr>
            </w:pPr>
          </w:p>
        </w:tc>
        <w:tc>
          <w:tcPr>
            <w:tcW w:w="6601" w:type="dxa"/>
            <w:shd w:val="clear" w:color="auto" w:fill="auto"/>
            <w:vAlign w:val="top"/>
          </w:tcPr>
          <w:p w14:paraId="24BCE6CE">
            <w:pPr>
              <w:kinsoku w:val="0"/>
              <w:autoSpaceDE w:val="0"/>
              <w:autoSpaceDN w:val="0"/>
              <w:adjustRightInd w:val="0"/>
              <w:snapToGrid w:val="0"/>
              <w:spacing w:before="194" w:line="227" w:lineRule="auto"/>
              <w:ind w:left="25" w:right="3" w:firstLine="477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13"/>
                <w:kern w:val="0"/>
                <w:sz w:val="23"/>
                <w:szCs w:val="23"/>
                <w:highlight w:val="none"/>
                <w:lang w:val="en-US" w:eastAsia="en-US" w:bidi="ar-SA"/>
              </w:rPr>
              <w:t>我单位承诺申报的所有材料均真实、完整，如有不实，愿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3"/>
                <w:kern w:val="0"/>
                <w:sz w:val="23"/>
                <w:szCs w:val="23"/>
                <w:highlight w:val="none"/>
                <w:lang w:val="en-US" w:eastAsia="en-US" w:bidi="ar-SA"/>
              </w:rPr>
              <w:t>意承担相应责任。</w:t>
            </w:r>
          </w:p>
          <w:p w14:paraId="7DA8A814">
            <w:pPr>
              <w:kinsoku w:val="0"/>
              <w:autoSpaceDE w:val="0"/>
              <w:autoSpaceDN w:val="0"/>
              <w:adjustRightInd w:val="0"/>
              <w:snapToGrid w:val="0"/>
              <w:spacing w:after="0" w:line="279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05BC7DB3">
            <w:pPr>
              <w:kinsoku w:val="0"/>
              <w:autoSpaceDE w:val="0"/>
              <w:autoSpaceDN w:val="0"/>
              <w:adjustRightInd w:val="0"/>
              <w:snapToGrid w:val="0"/>
              <w:spacing w:after="0" w:line="279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5F8A1068">
            <w:pPr>
              <w:kinsoku w:val="0"/>
              <w:autoSpaceDE w:val="0"/>
              <w:autoSpaceDN w:val="0"/>
              <w:adjustRightInd w:val="0"/>
              <w:snapToGrid w:val="0"/>
              <w:spacing w:before="84" w:line="214" w:lineRule="auto"/>
              <w:ind w:left="1460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4"/>
                <w:kern w:val="0"/>
                <w:sz w:val="23"/>
                <w:szCs w:val="23"/>
                <w:highlight w:val="none"/>
                <w:lang w:val="en-US" w:eastAsia="en-US" w:bidi="ar-SA"/>
              </w:rPr>
              <w:t>单位负责人（签名、盖章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8"/>
                <w:kern w:val="0"/>
                <w:sz w:val="23"/>
                <w:szCs w:val="23"/>
                <w:highlight w:val="none"/>
                <w:lang w:val="en-US" w:eastAsia="en-US" w:bidi="ar-SA"/>
              </w:rPr>
              <w:t>）：</w:t>
            </w:r>
          </w:p>
          <w:p w14:paraId="60CA7654">
            <w:pPr>
              <w:kinsoku w:val="0"/>
              <w:autoSpaceDE w:val="0"/>
              <w:autoSpaceDN w:val="0"/>
              <w:adjustRightInd w:val="0"/>
              <w:snapToGrid w:val="0"/>
              <w:spacing w:after="0" w:line="258" w:lineRule="auto"/>
              <w:jc w:val="left"/>
              <w:textAlignment w:val="baseline"/>
              <w:rPr>
                <w:rFonts w:hint="default"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  <w:p w14:paraId="1C998680">
            <w:pPr>
              <w:kinsoku w:val="0"/>
              <w:autoSpaceDE w:val="0"/>
              <w:autoSpaceDN w:val="0"/>
              <w:adjustRightInd w:val="0"/>
              <w:snapToGrid w:val="0"/>
              <w:spacing w:before="84" w:line="211" w:lineRule="auto"/>
              <w:ind w:left="3975" w:leftChars="0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3"/>
                <w:kern w:val="0"/>
                <w:sz w:val="23"/>
                <w:szCs w:val="23"/>
                <w:highlight w:val="none"/>
                <w:lang w:val="en-US" w:eastAsia="en-US" w:bidi="ar-SA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30"/>
                <w:kern w:val="0"/>
                <w:sz w:val="23"/>
                <w:szCs w:val="23"/>
                <w:highlight w:val="none"/>
                <w:lang w:val="en-US" w:eastAsia="en-US" w:bidi="ar-SA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3"/>
                <w:kern w:val="0"/>
                <w:sz w:val="23"/>
                <w:szCs w:val="23"/>
                <w:highlight w:val="none"/>
                <w:lang w:val="en-US" w:eastAsia="en-US" w:bidi="ar-SA"/>
              </w:rPr>
              <w:t>月   日</w:t>
            </w:r>
          </w:p>
        </w:tc>
      </w:tr>
    </w:tbl>
    <w:p w14:paraId="4843BD4D">
      <w:pPr>
        <w:bidi w:val="0"/>
        <w:rPr>
          <w:rFonts w:hint="default" w:ascii="Times New Roman" w:hAnsi="Times New Roman" w:cs="Times New Roman" w:eastAsiaTheme="minorEastAsia"/>
          <w:sz w:val="22"/>
          <w:szCs w:val="22"/>
          <w:highlight w:val="none"/>
          <w:lang w:val="en-US" w:eastAsia="zh-CN" w:bidi="ar-SA"/>
        </w:rPr>
      </w:pPr>
    </w:p>
    <w:sectPr>
      <w:footerReference r:id="rId5" w:type="default"/>
      <w:pgSz w:w="11906" w:h="16838"/>
      <w:pgMar w:top="2098" w:right="1474" w:bottom="1984" w:left="1587" w:header="720" w:footer="720" w:gutter="0"/>
      <w:pgNumType w:fmt="numberInDash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6781AA1-88EC-4455-8673-47FB4F8B634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C8035F2-E234-4762-B43B-DB4FEB6FCE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F9339EA9-1E8E-4144-B49B-27BC40C41916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342D0ADA-4CFD-4D13-82FC-48E0CE23B783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5" w:fontKey="{00EC8B7C-2D8F-4188-A19B-76A71E5ACE1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7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5F96A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D4A4D7">
                          <w:pPr>
                            <w:pStyle w:val="2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- 10 -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D4A4D7">
                    <w:pPr>
                      <w:pStyle w:val="2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- 10 -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F7FAF"/>
    <w:rsid w:val="0015074B"/>
    <w:rsid w:val="0029639D"/>
    <w:rsid w:val="002B46B9"/>
    <w:rsid w:val="002D4988"/>
    <w:rsid w:val="003221AB"/>
    <w:rsid w:val="00326F90"/>
    <w:rsid w:val="005467AE"/>
    <w:rsid w:val="00607938"/>
    <w:rsid w:val="00692B14"/>
    <w:rsid w:val="0077591F"/>
    <w:rsid w:val="008E051E"/>
    <w:rsid w:val="008F0B3D"/>
    <w:rsid w:val="00AA1D8D"/>
    <w:rsid w:val="00B045A9"/>
    <w:rsid w:val="00B47730"/>
    <w:rsid w:val="00BB0AD3"/>
    <w:rsid w:val="00BC114E"/>
    <w:rsid w:val="00C34658"/>
    <w:rsid w:val="00C7082F"/>
    <w:rsid w:val="00CB0664"/>
    <w:rsid w:val="00D4123B"/>
    <w:rsid w:val="00E55DDB"/>
    <w:rsid w:val="00E935BB"/>
    <w:rsid w:val="00F71F8A"/>
    <w:rsid w:val="00FC693F"/>
    <w:rsid w:val="05067E5F"/>
    <w:rsid w:val="08BE0699"/>
    <w:rsid w:val="0B350F75"/>
    <w:rsid w:val="0CD47388"/>
    <w:rsid w:val="0D2077CD"/>
    <w:rsid w:val="0F117BA5"/>
    <w:rsid w:val="1417611B"/>
    <w:rsid w:val="1831239F"/>
    <w:rsid w:val="1ABF048C"/>
    <w:rsid w:val="1B0B3181"/>
    <w:rsid w:val="1F686DF4"/>
    <w:rsid w:val="2027598E"/>
    <w:rsid w:val="217E2CD9"/>
    <w:rsid w:val="22BC0790"/>
    <w:rsid w:val="29E90B31"/>
    <w:rsid w:val="2C3957F9"/>
    <w:rsid w:val="30876303"/>
    <w:rsid w:val="328E3CB1"/>
    <w:rsid w:val="36050AA1"/>
    <w:rsid w:val="3D9905C8"/>
    <w:rsid w:val="40800098"/>
    <w:rsid w:val="41900288"/>
    <w:rsid w:val="42C674C6"/>
    <w:rsid w:val="4524387B"/>
    <w:rsid w:val="473E5455"/>
    <w:rsid w:val="47994263"/>
    <w:rsid w:val="497004D0"/>
    <w:rsid w:val="49E307BF"/>
    <w:rsid w:val="4B103524"/>
    <w:rsid w:val="50BC5A19"/>
    <w:rsid w:val="575953F9"/>
    <w:rsid w:val="59E11D3C"/>
    <w:rsid w:val="5B133992"/>
    <w:rsid w:val="5C6A7000"/>
    <w:rsid w:val="5CD92D15"/>
    <w:rsid w:val="63521682"/>
    <w:rsid w:val="6802000A"/>
    <w:rsid w:val="68CC7C79"/>
    <w:rsid w:val="6CB467A2"/>
    <w:rsid w:val="6D0A6AB5"/>
    <w:rsid w:val="6D595B68"/>
    <w:rsid w:val="6D795A04"/>
    <w:rsid w:val="6E755ABD"/>
    <w:rsid w:val="745D3EB7"/>
    <w:rsid w:val="746D7674"/>
    <w:rsid w:val="754E01A5"/>
    <w:rsid w:val="7639681A"/>
    <w:rsid w:val="7A543209"/>
    <w:rsid w:val="7D4D016E"/>
    <w:rsid w:val="7DBA0247"/>
    <w:rsid w:val="7FCD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Table Text"/>
    <w:basedOn w:val="1"/>
    <w:semiHidden/>
    <w:qFormat/>
    <w:uiPriority w:val="0"/>
    <w:rPr>
      <w:rFonts w:ascii="方正仿宋_GBK" w:hAnsi="方正仿宋_GBK" w:eastAsia="方正仿宋_GBK" w:cs="方正仿宋_GBK"/>
      <w:sz w:val="23"/>
      <w:szCs w:val="23"/>
      <w:lang w:val="en-US" w:eastAsia="en-US" w:bidi="ar-SA"/>
    </w:rPr>
  </w:style>
  <w:style w:type="table" w:customStyle="1" w:styleId="16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CD0AAF-BC57-4448-828C-DCB7110F96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2552</Words>
  <Characters>2632</Characters>
  <Lines>17</Lines>
  <Paragraphs>4</Paragraphs>
  <TotalTime>21</TotalTime>
  <ScaleCrop>false</ScaleCrop>
  <LinksUpToDate>false</LinksUpToDate>
  <CharactersWithSpaces>2659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2026-09-15T01:31:00Z</dcterms:created>
  <dc:creator>python-docx</dc:creator>
  <dc:description>generated by python-docx</dc:description>
  <cp:lastModifiedBy>卜艺凡</cp:lastModifiedBy>
  <cp:lastPrinted>2026-09-23T02:27:00Z</cp:lastPrinted>
  <dcterms:modified xsi:type="dcterms:W3CDTF">2026-09-28T05:52:47Z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eyJoZGlkIjoiYjAwNzI3MmNhODJlNDJiMjg1M2I0OGJkMmYzM2M1MmYiLCJ1c2VySWQiOiIxNjI1NTUyNDI2In0=</vt:lpwstr>
  </property>
  <property fmtid="{D5CDD505-2E9C-101B-9397-08002B2CF9AE}" pid="3" name="KSOProductBuildVer">
    <vt:lpwstr>2052-12.1.0.28043</vt:lpwstr>
  </property>
  <property fmtid="{D5CDD505-2E9C-101B-9397-08002B2CF9AE}" pid="4" name="ICV">
    <vt:lpwstr>E60E7F1DC7094D41B9D6B7080CBC51F4_13</vt:lpwstr>
  </property>
</Properties>
</file>