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37E619">
      <w:pPr>
        <w:kinsoku w:val="0"/>
        <w:autoSpaceDE w:val="0"/>
        <w:autoSpaceDN w:val="0"/>
        <w:adjustRightInd w:val="0"/>
        <w:snapToGrid w:val="0"/>
        <w:spacing w:before="101" w:after="0" w:line="230" w:lineRule="auto"/>
        <w:ind w:left="60"/>
        <w:jc w:val="left"/>
        <w:textAlignment w:val="baseline"/>
        <w:rPr>
          <w:rFonts w:hint="default" w:ascii="黑体" w:hAnsi="黑体" w:eastAsia="黑体" w:cs="黑体"/>
          <w:snapToGrid w:val="0"/>
          <w:color w:val="000000"/>
          <w:spacing w:val="-4"/>
          <w:kern w:val="0"/>
          <w:sz w:val="32"/>
          <w:szCs w:val="32"/>
          <w:highlight w:val="none"/>
        </w:rPr>
      </w:pPr>
      <w:r>
        <w:rPr>
          <w:rFonts w:hint="default" w:ascii="黑体" w:hAnsi="黑体" w:eastAsia="黑体" w:cs="黑体"/>
          <w:snapToGrid w:val="0"/>
          <w:color w:val="000000"/>
          <w:spacing w:val="-4"/>
          <w:kern w:val="0"/>
          <w:sz w:val="32"/>
          <w:szCs w:val="32"/>
          <w:highlight w:val="none"/>
        </w:rPr>
        <w:t>附件2</w:t>
      </w:r>
    </w:p>
    <w:p w14:paraId="1DE336FB">
      <w:pPr>
        <w:kinsoku w:val="0"/>
        <w:autoSpaceDE w:val="0"/>
        <w:autoSpaceDN w:val="0"/>
        <w:adjustRightInd w:val="0"/>
        <w:snapToGrid w:val="0"/>
        <w:spacing w:after="0" w:line="343" w:lineRule="auto"/>
        <w:jc w:val="left"/>
        <w:textAlignment w:val="baseline"/>
        <w:rPr>
          <w:rFonts w:hint="default" w:ascii="Times New Roman" w:hAnsi="Times New Roman" w:eastAsia="Arial" w:cs="Times New Roman"/>
          <w:snapToGrid w:val="0"/>
          <w:color w:val="000000"/>
          <w:kern w:val="0"/>
          <w:sz w:val="21"/>
          <w:szCs w:val="21"/>
          <w:highlight w:val="none"/>
        </w:rPr>
      </w:pPr>
    </w:p>
    <w:p w14:paraId="7FE58196">
      <w:pPr>
        <w:kinsoku w:val="0"/>
        <w:autoSpaceDE w:val="0"/>
        <w:autoSpaceDN w:val="0"/>
        <w:adjustRightInd w:val="0"/>
        <w:snapToGrid w:val="0"/>
        <w:spacing w:before="155" w:after="0" w:line="206" w:lineRule="auto"/>
        <w:jc w:val="center"/>
        <w:textAlignment w:val="baseline"/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4"/>
          <w:szCs w:val="44"/>
          <w:highlight w:val="no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3"/>
          <w:kern w:val="0"/>
          <w:sz w:val="40"/>
          <w:szCs w:val="40"/>
          <w:highlight w:val="none"/>
        </w:rPr>
        <w:t>“人工智能+教育”应用场景建设需求汇总表</w:t>
      </w:r>
    </w:p>
    <w:bookmarkEnd w:id="0"/>
    <w:p w14:paraId="249EF3C2">
      <w:pPr>
        <w:kinsoku w:val="0"/>
        <w:autoSpaceDE w:val="0"/>
        <w:autoSpaceDN w:val="0"/>
        <w:adjustRightInd w:val="0"/>
        <w:snapToGrid w:val="0"/>
        <w:spacing w:after="0" w:line="455" w:lineRule="auto"/>
        <w:jc w:val="left"/>
        <w:textAlignment w:val="baseline"/>
        <w:rPr>
          <w:rFonts w:hint="default" w:ascii="Times New Roman" w:hAnsi="Times New Roman" w:eastAsia="Arial" w:cs="Times New Roman"/>
          <w:snapToGrid w:val="0"/>
          <w:color w:val="000000"/>
          <w:kern w:val="0"/>
          <w:sz w:val="21"/>
          <w:szCs w:val="21"/>
          <w:highlight w:val="none"/>
        </w:rPr>
      </w:pPr>
    </w:p>
    <w:p w14:paraId="16A8F438">
      <w:pPr>
        <w:kinsoku w:val="0"/>
        <w:autoSpaceDE w:val="0"/>
        <w:autoSpaceDN w:val="0"/>
        <w:adjustRightInd w:val="0"/>
        <w:snapToGrid w:val="0"/>
        <w:spacing w:before="85" w:after="0" w:line="208" w:lineRule="auto"/>
        <w:jc w:val="left"/>
        <w:textAlignment w:val="baseline"/>
        <w:rPr>
          <w:rFonts w:hint="default" w:ascii="Times New Roman" w:hAnsi="Times New Roman" w:eastAsia="方正黑体_GBK" w:cs="Times New Roman"/>
          <w:snapToGrid w:val="0"/>
          <w:color w:val="000000"/>
          <w:kern w:val="0"/>
          <w:sz w:val="23"/>
          <w:szCs w:val="23"/>
          <w:highlight w:val="none"/>
        </w:rPr>
      </w:pPr>
      <w:r>
        <w:rPr>
          <w:rFonts w:hint="default" w:ascii="Times New Roman" w:hAnsi="Times New Roman" w:eastAsia="方正黑体_GBK" w:cs="Times New Roman"/>
          <w:snapToGrid w:val="0"/>
          <w:color w:val="000000"/>
          <w:spacing w:val="11"/>
          <w:kern w:val="0"/>
          <w:sz w:val="23"/>
          <w:szCs w:val="23"/>
          <w:highlight w:val="none"/>
        </w:rPr>
        <w:t>（推荐单位盖章）</w:t>
      </w:r>
    </w:p>
    <w:p w14:paraId="3783E662">
      <w:pPr>
        <w:kinsoku w:val="0"/>
        <w:autoSpaceDE w:val="0"/>
        <w:autoSpaceDN w:val="0"/>
        <w:adjustRightInd w:val="0"/>
        <w:snapToGrid w:val="0"/>
        <w:spacing w:before="195" w:after="0" w:line="240" w:lineRule="auto"/>
        <w:jc w:val="left"/>
        <w:textAlignment w:val="baseline"/>
        <w:rPr>
          <w:rFonts w:hint="default" w:ascii="Times New Roman" w:hAnsi="Times New Roman" w:eastAsia="Arial" w:cs="Times New Roman"/>
          <w:snapToGrid w:val="0"/>
          <w:color w:val="000000"/>
          <w:kern w:val="0"/>
          <w:sz w:val="21"/>
          <w:szCs w:val="21"/>
          <w:highlight w:val="none"/>
        </w:rPr>
      </w:pPr>
    </w:p>
    <w:tbl>
      <w:tblPr>
        <w:tblStyle w:val="165"/>
        <w:tblpPr w:leftFromText="180" w:rightFromText="180" w:vertAnchor="text" w:tblpX="2" w:tblpY="1"/>
        <w:tblOverlap w:val="never"/>
        <w:tblW w:w="879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8"/>
        <w:gridCol w:w="1462"/>
        <w:gridCol w:w="1673"/>
        <w:gridCol w:w="1822"/>
        <w:gridCol w:w="1613"/>
        <w:gridCol w:w="1485"/>
      </w:tblGrid>
      <w:tr w14:paraId="1E782C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738" w:type="dxa"/>
            <w:vAlign w:val="center"/>
          </w:tcPr>
          <w:p w14:paraId="676E3B87">
            <w:pPr>
              <w:kinsoku w:val="0"/>
              <w:autoSpaceDE w:val="0"/>
              <w:autoSpaceDN w:val="0"/>
              <w:adjustRightInd w:val="0"/>
              <w:snapToGrid w:val="0"/>
              <w:spacing w:before="84" w:after="0" w:line="206" w:lineRule="auto"/>
              <w:jc w:val="center"/>
              <w:textAlignment w:val="baseline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7"/>
                <w:kern w:val="0"/>
                <w:sz w:val="23"/>
                <w:szCs w:val="23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7"/>
                <w:kern w:val="0"/>
                <w:sz w:val="23"/>
                <w:szCs w:val="23"/>
                <w:highlight w:val="none"/>
                <w:lang w:val="en-US" w:eastAsia="zh-CN"/>
              </w:rPr>
              <w:t>序号</w:t>
            </w:r>
          </w:p>
        </w:tc>
        <w:tc>
          <w:tcPr>
            <w:tcW w:w="1462" w:type="dxa"/>
            <w:vAlign w:val="center"/>
          </w:tcPr>
          <w:p w14:paraId="13EA7A8B">
            <w:pPr>
              <w:kinsoku w:val="0"/>
              <w:autoSpaceDE w:val="0"/>
              <w:autoSpaceDN w:val="0"/>
              <w:adjustRightInd w:val="0"/>
              <w:snapToGrid w:val="0"/>
              <w:spacing w:before="84" w:after="0" w:line="206" w:lineRule="auto"/>
              <w:jc w:val="center"/>
              <w:textAlignment w:val="baseline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7"/>
                <w:kern w:val="0"/>
                <w:sz w:val="23"/>
                <w:szCs w:val="23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7"/>
                <w:kern w:val="0"/>
                <w:sz w:val="23"/>
                <w:szCs w:val="23"/>
                <w:highlight w:val="none"/>
              </w:rPr>
              <w:t>所属方向</w:t>
            </w:r>
          </w:p>
        </w:tc>
        <w:tc>
          <w:tcPr>
            <w:tcW w:w="1673" w:type="dxa"/>
            <w:vAlign w:val="top"/>
          </w:tcPr>
          <w:p w14:paraId="573D36B8">
            <w:pPr>
              <w:kinsoku w:val="0"/>
              <w:autoSpaceDE w:val="0"/>
              <w:autoSpaceDN w:val="0"/>
              <w:adjustRightInd w:val="0"/>
              <w:snapToGrid w:val="0"/>
              <w:spacing w:after="0" w:line="293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  <w:p w14:paraId="12EC52AE">
            <w:pPr>
              <w:kinsoku w:val="0"/>
              <w:autoSpaceDE w:val="0"/>
              <w:autoSpaceDN w:val="0"/>
              <w:adjustRightInd w:val="0"/>
              <w:snapToGrid w:val="0"/>
              <w:spacing w:before="84" w:after="0" w:line="206" w:lineRule="auto"/>
              <w:jc w:val="center"/>
              <w:textAlignment w:val="baseline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3"/>
                <w:szCs w:val="23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7"/>
                <w:kern w:val="0"/>
                <w:sz w:val="23"/>
                <w:szCs w:val="23"/>
                <w:highlight w:val="none"/>
              </w:rPr>
              <w:t>场景名称</w:t>
            </w:r>
          </w:p>
        </w:tc>
        <w:tc>
          <w:tcPr>
            <w:tcW w:w="1822" w:type="dxa"/>
            <w:vAlign w:val="top"/>
          </w:tcPr>
          <w:p w14:paraId="1C47B3BE">
            <w:pPr>
              <w:kinsoku w:val="0"/>
              <w:autoSpaceDE w:val="0"/>
              <w:autoSpaceDN w:val="0"/>
              <w:adjustRightInd w:val="0"/>
              <w:snapToGrid w:val="0"/>
              <w:spacing w:after="0" w:line="294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  <w:p w14:paraId="03175BFD">
            <w:pPr>
              <w:kinsoku w:val="0"/>
              <w:autoSpaceDE w:val="0"/>
              <w:autoSpaceDN w:val="0"/>
              <w:adjustRightInd w:val="0"/>
              <w:snapToGrid w:val="0"/>
              <w:spacing w:before="84" w:after="0" w:line="205" w:lineRule="auto"/>
              <w:jc w:val="center"/>
              <w:textAlignment w:val="baseline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3"/>
                <w:szCs w:val="23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1"/>
                <w:kern w:val="0"/>
                <w:sz w:val="23"/>
                <w:szCs w:val="23"/>
                <w:highlight w:val="none"/>
              </w:rPr>
              <w:t>申报单位</w:t>
            </w:r>
          </w:p>
        </w:tc>
        <w:tc>
          <w:tcPr>
            <w:tcW w:w="1613" w:type="dxa"/>
            <w:vAlign w:val="top"/>
          </w:tcPr>
          <w:p w14:paraId="20C43BC7">
            <w:pPr>
              <w:kinsoku w:val="0"/>
              <w:autoSpaceDE w:val="0"/>
              <w:autoSpaceDN w:val="0"/>
              <w:adjustRightInd w:val="0"/>
              <w:snapToGrid w:val="0"/>
              <w:spacing w:after="0" w:line="291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  <w:p w14:paraId="4528BAA6">
            <w:pPr>
              <w:kinsoku w:val="0"/>
              <w:autoSpaceDE w:val="0"/>
              <w:autoSpaceDN w:val="0"/>
              <w:adjustRightInd w:val="0"/>
              <w:snapToGrid w:val="0"/>
              <w:spacing w:before="85" w:after="0" w:line="207" w:lineRule="auto"/>
              <w:jc w:val="center"/>
              <w:textAlignment w:val="baseline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3"/>
                <w:szCs w:val="23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7"/>
                <w:kern w:val="0"/>
                <w:sz w:val="23"/>
                <w:szCs w:val="23"/>
                <w:highlight w:val="none"/>
              </w:rPr>
              <w:t>联系人</w:t>
            </w:r>
          </w:p>
        </w:tc>
        <w:tc>
          <w:tcPr>
            <w:tcW w:w="1485" w:type="dxa"/>
            <w:vAlign w:val="top"/>
          </w:tcPr>
          <w:p w14:paraId="2E4D5CB4">
            <w:pPr>
              <w:kinsoku w:val="0"/>
              <w:autoSpaceDE w:val="0"/>
              <w:autoSpaceDN w:val="0"/>
              <w:adjustRightInd w:val="0"/>
              <w:snapToGrid w:val="0"/>
              <w:spacing w:after="0" w:line="291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  <w:p w14:paraId="0DA4EE88">
            <w:pPr>
              <w:kinsoku w:val="0"/>
              <w:autoSpaceDE w:val="0"/>
              <w:autoSpaceDN w:val="0"/>
              <w:adjustRightInd w:val="0"/>
              <w:snapToGrid w:val="0"/>
              <w:spacing w:before="85" w:after="0" w:line="207" w:lineRule="auto"/>
              <w:jc w:val="center"/>
              <w:textAlignment w:val="baseline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3"/>
                <w:szCs w:val="23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8"/>
                <w:kern w:val="0"/>
                <w:sz w:val="23"/>
                <w:szCs w:val="23"/>
                <w:highlight w:val="none"/>
              </w:rPr>
              <w:t>联系电话</w:t>
            </w:r>
          </w:p>
        </w:tc>
      </w:tr>
      <w:tr w14:paraId="5E52F6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38" w:type="dxa"/>
            <w:vAlign w:val="top"/>
          </w:tcPr>
          <w:p w14:paraId="7DD50F8A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462" w:type="dxa"/>
            <w:vAlign w:val="top"/>
          </w:tcPr>
          <w:p w14:paraId="149341CC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673" w:type="dxa"/>
            <w:vAlign w:val="top"/>
          </w:tcPr>
          <w:p w14:paraId="11072C57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22" w:type="dxa"/>
            <w:vAlign w:val="top"/>
          </w:tcPr>
          <w:p w14:paraId="461D8985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613" w:type="dxa"/>
            <w:vAlign w:val="top"/>
          </w:tcPr>
          <w:p w14:paraId="74CC06B2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485" w:type="dxa"/>
            <w:vAlign w:val="top"/>
          </w:tcPr>
          <w:p w14:paraId="1F10A17F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</w:tr>
      <w:tr w14:paraId="081817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38" w:type="dxa"/>
            <w:vAlign w:val="top"/>
          </w:tcPr>
          <w:p w14:paraId="648C954C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462" w:type="dxa"/>
            <w:vAlign w:val="top"/>
          </w:tcPr>
          <w:p w14:paraId="0AC98E84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673" w:type="dxa"/>
            <w:vAlign w:val="top"/>
          </w:tcPr>
          <w:p w14:paraId="3A804525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22" w:type="dxa"/>
            <w:vAlign w:val="top"/>
          </w:tcPr>
          <w:p w14:paraId="2F764D89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613" w:type="dxa"/>
            <w:vAlign w:val="top"/>
          </w:tcPr>
          <w:p w14:paraId="25F9AA71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485" w:type="dxa"/>
            <w:vAlign w:val="top"/>
          </w:tcPr>
          <w:p w14:paraId="396F2F14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</w:tr>
      <w:tr w14:paraId="5BAEFD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738" w:type="dxa"/>
            <w:vAlign w:val="top"/>
          </w:tcPr>
          <w:p w14:paraId="77C2B9AF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462" w:type="dxa"/>
            <w:vAlign w:val="top"/>
          </w:tcPr>
          <w:p w14:paraId="2E3E3618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673" w:type="dxa"/>
            <w:vAlign w:val="top"/>
          </w:tcPr>
          <w:p w14:paraId="2C6C8B02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22" w:type="dxa"/>
            <w:vAlign w:val="top"/>
          </w:tcPr>
          <w:p w14:paraId="42B713B6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613" w:type="dxa"/>
            <w:vAlign w:val="top"/>
          </w:tcPr>
          <w:p w14:paraId="43FAB327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485" w:type="dxa"/>
            <w:vAlign w:val="top"/>
          </w:tcPr>
          <w:p w14:paraId="2367852E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</w:tr>
      <w:tr w14:paraId="4B54B3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38" w:type="dxa"/>
            <w:vAlign w:val="top"/>
          </w:tcPr>
          <w:p w14:paraId="16796D8C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462" w:type="dxa"/>
            <w:vAlign w:val="top"/>
          </w:tcPr>
          <w:p w14:paraId="0427BF09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673" w:type="dxa"/>
            <w:vAlign w:val="top"/>
          </w:tcPr>
          <w:p w14:paraId="226CD105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22" w:type="dxa"/>
            <w:vAlign w:val="top"/>
          </w:tcPr>
          <w:p w14:paraId="4F8E41A0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613" w:type="dxa"/>
            <w:vAlign w:val="top"/>
          </w:tcPr>
          <w:p w14:paraId="5D184B0A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485" w:type="dxa"/>
            <w:vAlign w:val="top"/>
          </w:tcPr>
          <w:p w14:paraId="563FFD8F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</w:tr>
      <w:tr w14:paraId="546AF3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38" w:type="dxa"/>
            <w:vAlign w:val="top"/>
          </w:tcPr>
          <w:p w14:paraId="27A46C60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462" w:type="dxa"/>
            <w:vAlign w:val="top"/>
          </w:tcPr>
          <w:p w14:paraId="310AFE48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673" w:type="dxa"/>
            <w:vAlign w:val="top"/>
          </w:tcPr>
          <w:p w14:paraId="7532D87C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22" w:type="dxa"/>
            <w:vAlign w:val="top"/>
          </w:tcPr>
          <w:p w14:paraId="2D90F4CD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613" w:type="dxa"/>
            <w:vAlign w:val="top"/>
          </w:tcPr>
          <w:p w14:paraId="375CAEE1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485" w:type="dxa"/>
            <w:vAlign w:val="top"/>
          </w:tcPr>
          <w:p w14:paraId="1B131B09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</w:tr>
      <w:tr w14:paraId="09B935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38" w:type="dxa"/>
            <w:vAlign w:val="top"/>
          </w:tcPr>
          <w:p w14:paraId="7DF0B799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462" w:type="dxa"/>
            <w:vAlign w:val="top"/>
          </w:tcPr>
          <w:p w14:paraId="0064AFA5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673" w:type="dxa"/>
            <w:vAlign w:val="top"/>
          </w:tcPr>
          <w:p w14:paraId="47645A8D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22" w:type="dxa"/>
            <w:vAlign w:val="top"/>
          </w:tcPr>
          <w:p w14:paraId="4CBDC0CC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613" w:type="dxa"/>
            <w:vAlign w:val="top"/>
          </w:tcPr>
          <w:p w14:paraId="3F83E6DF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485" w:type="dxa"/>
            <w:vAlign w:val="top"/>
          </w:tcPr>
          <w:p w14:paraId="03B444A4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</w:tr>
    </w:tbl>
    <w:p w14:paraId="6E687903">
      <w:pPr>
        <w:rPr>
          <w:rFonts w:hint="default" w:ascii="Times New Roman" w:hAnsi="Times New Roman" w:eastAsia="Arial" w:cs="Times New Roman"/>
          <w:sz w:val="21"/>
          <w:szCs w:val="21"/>
          <w:highlight w:val="none"/>
        </w:rPr>
      </w:pPr>
    </w:p>
    <w:p w14:paraId="552D9635">
      <w:pPr>
        <w:tabs>
          <w:tab w:val="left" w:pos="5232"/>
        </w:tabs>
        <w:bidi w:val="0"/>
        <w:jc w:val="left"/>
        <w:rPr>
          <w:rFonts w:hint="default" w:ascii="Times New Roman" w:hAnsi="Times New Roman" w:eastAsia="宋体" w:cs="Times New Roman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highlight w:val="none"/>
          <w:lang w:val="en-US" w:eastAsia="zh-CN"/>
        </w:rPr>
        <w:tab/>
      </w:r>
    </w:p>
    <w:p w14:paraId="4843BD4D">
      <w:pPr>
        <w:bidi w:val="0"/>
        <w:rPr>
          <w:rFonts w:hint="default" w:ascii="Times New Roman" w:hAnsi="Times New Roman" w:cs="Times New Roman" w:eastAsiaTheme="minorEastAsia"/>
          <w:sz w:val="22"/>
          <w:szCs w:val="22"/>
          <w:highlight w:val="none"/>
          <w:lang w:val="en-US" w:eastAsia="zh-CN" w:bidi="ar-SA"/>
        </w:rPr>
      </w:pPr>
    </w:p>
    <w:sectPr>
      <w:footerReference r:id="rId5" w:type="default"/>
      <w:pgSz w:w="11906" w:h="16838"/>
      <w:pgMar w:top="2098" w:right="1474" w:bottom="1984" w:left="1587" w:header="720" w:footer="720" w:gutter="0"/>
      <w:pgNumType w:fmt="numberInDash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4D56ED7-4C09-4B6D-8FBE-2DC7DEC738E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BA67E49-14A6-4F99-99A6-3108A6E12F3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4751D08B-8F4D-4EF9-9329-C88D7C1AC5B3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6202C9F1-FD5C-40C1-9969-ECDFD8C4E0EB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5" w:fontKey="{51B9907A-6F1D-44F8-A240-4569629ECD65}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5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E5F96A">
    <w:pPr>
      <w:pStyle w:val="24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D4A4D7">
                          <w:pPr>
                            <w:pStyle w:val="2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- 10 -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D4A4D7">
                    <w:pPr>
                      <w:pStyle w:val="2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- 10 -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F7FAF"/>
    <w:rsid w:val="0015074B"/>
    <w:rsid w:val="0029639D"/>
    <w:rsid w:val="002B46B9"/>
    <w:rsid w:val="002D4988"/>
    <w:rsid w:val="003221AB"/>
    <w:rsid w:val="00326F90"/>
    <w:rsid w:val="005467AE"/>
    <w:rsid w:val="00607938"/>
    <w:rsid w:val="00692B14"/>
    <w:rsid w:val="0077591F"/>
    <w:rsid w:val="008E051E"/>
    <w:rsid w:val="008F0B3D"/>
    <w:rsid w:val="00AA1D8D"/>
    <w:rsid w:val="00B045A9"/>
    <w:rsid w:val="00B47730"/>
    <w:rsid w:val="00BB0AD3"/>
    <w:rsid w:val="00BC114E"/>
    <w:rsid w:val="00C34658"/>
    <w:rsid w:val="00C7082F"/>
    <w:rsid w:val="00CB0664"/>
    <w:rsid w:val="00D4123B"/>
    <w:rsid w:val="00E55DDB"/>
    <w:rsid w:val="00E935BB"/>
    <w:rsid w:val="00F71F8A"/>
    <w:rsid w:val="00FC693F"/>
    <w:rsid w:val="05067E5F"/>
    <w:rsid w:val="08BE0699"/>
    <w:rsid w:val="0B350F75"/>
    <w:rsid w:val="0CD47388"/>
    <w:rsid w:val="0D2077CD"/>
    <w:rsid w:val="0F117BA5"/>
    <w:rsid w:val="1417611B"/>
    <w:rsid w:val="1831239F"/>
    <w:rsid w:val="1ABF048C"/>
    <w:rsid w:val="1B0B3181"/>
    <w:rsid w:val="1F686DF4"/>
    <w:rsid w:val="2027598E"/>
    <w:rsid w:val="217E2CD9"/>
    <w:rsid w:val="22BC0790"/>
    <w:rsid w:val="29E90B31"/>
    <w:rsid w:val="2C3957F9"/>
    <w:rsid w:val="30876303"/>
    <w:rsid w:val="328E3CB1"/>
    <w:rsid w:val="36050AA1"/>
    <w:rsid w:val="3D9905C8"/>
    <w:rsid w:val="40800098"/>
    <w:rsid w:val="41900288"/>
    <w:rsid w:val="42C674C6"/>
    <w:rsid w:val="4524387B"/>
    <w:rsid w:val="473E5455"/>
    <w:rsid w:val="47994263"/>
    <w:rsid w:val="497004D0"/>
    <w:rsid w:val="49E307BF"/>
    <w:rsid w:val="4B103524"/>
    <w:rsid w:val="50BC5A19"/>
    <w:rsid w:val="575953F9"/>
    <w:rsid w:val="59E11D3C"/>
    <w:rsid w:val="5B133992"/>
    <w:rsid w:val="5C6A7000"/>
    <w:rsid w:val="5CD92D15"/>
    <w:rsid w:val="63521682"/>
    <w:rsid w:val="63E01AE2"/>
    <w:rsid w:val="6802000A"/>
    <w:rsid w:val="68CC7C79"/>
    <w:rsid w:val="6CB467A2"/>
    <w:rsid w:val="6D0A6AB5"/>
    <w:rsid w:val="6D595B68"/>
    <w:rsid w:val="6D795A04"/>
    <w:rsid w:val="6E755ABD"/>
    <w:rsid w:val="745D3EB7"/>
    <w:rsid w:val="746D7674"/>
    <w:rsid w:val="754E01A5"/>
    <w:rsid w:val="7639681A"/>
    <w:rsid w:val="7A543209"/>
    <w:rsid w:val="7DBA0247"/>
    <w:rsid w:val="7FCD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不明显强调1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明显强调1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不明显参考1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明显参考1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书籍标题1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标题1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Table Text"/>
    <w:basedOn w:val="1"/>
    <w:semiHidden/>
    <w:qFormat/>
    <w:uiPriority w:val="0"/>
    <w:rPr>
      <w:rFonts w:ascii="方正仿宋_GBK" w:hAnsi="方正仿宋_GBK" w:eastAsia="方正仿宋_GBK" w:cs="方正仿宋_GBK"/>
      <w:sz w:val="23"/>
      <w:szCs w:val="23"/>
      <w:lang w:val="en-US" w:eastAsia="en-US" w:bidi="ar-SA"/>
    </w:rPr>
  </w:style>
  <w:style w:type="table" w:customStyle="1" w:styleId="16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9CD0AAF-BC57-4448-828C-DCB7110F968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</Pages>
  <Words>2552</Words>
  <Characters>2632</Characters>
  <Lines>17</Lines>
  <Paragraphs>4</Paragraphs>
  <TotalTime>20</TotalTime>
  <ScaleCrop>false</ScaleCrop>
  <LinksUpToDate>false</LinksUpToDate>
  <CharactersWithSpaces>2658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2026-09-15T01:31:00Z</dcterms:created>
  <dc:creator>python-docx</dc:creator>
  <dc:description>generated by python-docx</dc:description>
  <cp:lastModifiedBy>卜艺凡</cp:lastModifiedBy>
  <cp:lastPrinted>2026-09-23T02:27:00Z</cp:lastPrinted>
  <dcterms:modified xsi:type="dcterms:W3CDTF">2026-09-28T05:49:39Z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eyJoZGlkIjoiYjAwNzI3MmNhODJlNDJiMjg1M2I0OGJkMmYzM2M1MmYiLCJ1c2VySWQiOiIxNjI1NTUyNDI2In0=</vt:lpwstr>
  </property>
  <property fmtid="{D5CDD505-2E9C-101B-9397-08002B2CF9AE}" pid="3" name="KSOProductBuildVer">
    <vt:lpwstr>2052-12.1.0.28043</vt:lpwstr>
  </property>
  <property fmtid="{D5CDD505-2E9C-101B-9397-08002B2CF9AE}" pid="4" name="ICV">
    <vt:lpwstr>014EB31CC1EE4B049ACFCAB29AFCD471_13</vt:lpwstr>
  </property>
</Properties>
</file>